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56A6F">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r>
        <w:rPr>
          <w:rFonts w:hint="default" w:ascii="Times New Roman" w:hAnsi="Times New Roman" w:eastAsia="宋体" w:cs="Times New Roman"/>
          <w:b/>
          <w:bCs/>
          <w:i w:val="0"/>
          <w:color w:val="000000"/>
          <w:w w:val="101"/>
          <w:sz w:val="36"/>
          <w:szCs w:val="36"/>
        </w:rPr>
        <w:t>User Manual for C-P</w:t>
      </w:r>
      <w:bookmarkStart w:id="0" w:name="_GoBack"/>
      <w:bookmarkEnd w:id="0"/>
      <w:r>
        <w:rPr>
          <w:rFonts w:hint="default" w:ascii="Times New Roman" w:hAnsi="Times New Roman" w:eastAsia="宋体" w:cs="Times New Roman"/>
          <w:b/>
          <w:bCs/>
          <w:i w:val="0"/>
          <w:color w:val="000000"/>
          <w:w w:val="101"/>
          <w:sz w:val="36"/>
          <w:szCs w:val="36"/>
        </w:rPr>
        <w:t>ower10SN Parameter Setting</w:t>
      </w:r>
    </w:p>
    <w:p w14:paraId="055CEA34">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71552"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71552"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71552"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71552"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2576"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71552"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2576"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2EF4CB6A">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cs="Times New Roman"/>
          <w:b w:val="0"/>
          <w:i w:val="0"/>
          <w:color w:val="000000"/>
          <w:w w:val="98"/>
          <w:sz w:val="22"/>
          <w:lang w:val="en-US" w:eastAsia="zh-CN"/>
        </w:rPr>
        <w:t>2.</w:t>
      </w:r>
      <w:r>
        <w:rPr>
          <w:rFonts w:hint="default" w:ascii="Times New Roman" w:hAnsi="Times New Roman" w:eastAsia="宋体" w:cs="Times New Roman"/>
          <w:b w:val="0"/>
          <w:i w:val="0"/>
          <w:color w:val="000000"/>
          <w:w w:val="98"/>
          <w:sz w:val="22"/>
        </w:rPr>
        <w:t>Type of output interface</w:t>
      </w:r>
    </w:p>
    <w:p w14:paraId="5A00714F">
      <w:pPr>
        <w:widowControl/>
        <w:autoSpaceDE w:val="0"/>
        <w:autoSpaceDN w:val="0"/>
        <w:spacing w:before="0" w:after="6" w:line="220" w:lineRule="exact"/>
        <w:ind w:left="0" w:right="0"/>
        <w:rPr>
          <w:rFonts w:hint="default" w:ascii="Times New Roman" w:hAnsi="Times New Roman" w:eastAsia="Microsoft YaHei UI" w:cs="Times New Roman"/>
          <w:b/>
          <w:i w:val="0"/>
          <w:color w:val="000000"/>
          <w:w w:val="98"/>
          <w:sz w:val="22"/>
        </w:rPr>
      </w:pPr>
    </w:p>
    <w:p w14:paraId="00AEE894">
      <w:pPr>
        <w:widowControl/>
        <w:autoSpaceDE w:val="0"/>
        <w:autoSpaceDN w:val="0"/>
        <w:spacing w:before="268" w:after="0" w:line="185" w:lineRule="auto"/>
        <w:ind w:right="0"/>
        <w:jc w:val="left"/>
        <w:rPr>
          <w:rFonts w:hint="default" w:ascii="Times New Roman" w:hAnsi="Times New Roman" w:eastAsia="Microsoft YaHei UI" w:cs="Times New Roman"/>
          <w:b/>
          <w:i w:val="0"/>
          <w:color w:val="000000"/>
          <w:w w:val="98"/>
          <w:sz w:val="22"/>
        </w:rPr>
      </w:pPr>
      <w:r>
        <w:drawing>
          <wp:anchor distT="0" distB="0" distL="114300" distR="114300" simplePos="0" relativeHeight="251669504" behindDoc="0" locked="0" layoutInCell="1" allowOverlap="1">
            <wp:simplePos x="0" y="0"/>
            <wp:positionH relativeFrom="column">
              <wp:posOffset>-47625</wp:posOffset>
            </wp:positionH>
            <wp:positionV relativeFrom="paragraph">
              <wp:posOffset>488950</wp:posOffset>
            </wp:positionV>
            <wp:extent cx="4707255" cy="3085465"/>
            <wp:effectExtent l="0" t="0" r="17145" b="635"/>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4707255" cy="3085465"/>
                    </a:xfrm>
                    <a:prstGeom prst="rect">
                      <a:avLst/>
                    </a:prstGeom>
                    <a:noFill/>
                    <a:ln>
                      <a:noFill/>
                    </a:ln>
                  </pic:spPr>
                </pic:pic>
              </a:graphicData>
            </a:graphic>
          </wp:anchor>
        </w:drawing>
      </w:r>
      <w:r>
        <w:rPr>
          <w:rFonts w:hint="default" w:ascii="Times New Roman" w:hAnsi="Times New Roman" w:eastAsia="Microsoft YaHei UI" w:cs="Times New Roman"/>
          <w:b/>
          <w:i w:val="0"/>
          <w:color w:val="000000"/>
          <w:w w:val="98"/>
          <w:sz w:val="22"/>
        </w:rPr>
        <w:t>Select the HUB75 interface as shown below</w:t>
      </w:r>
    </w:p>
    <w:p w14:paraId="0C803C63">
      <w:pPr>
        <w:widowControl/>
        <w:autoSpaceDE w:val="0"/>
        <w:autoSpaceDN w:val="0"/>
        <w:spacing w:before="268" w:after="0" w:line="185" w:lineRule="auto"/>
        <w:ind w:right="0"/>
        <w:jc w:val="left"/>
        <w:rPr>
          <w:rFonts w:hint="default" w:ascii="Times New Roman" w:hAnsi="Times New Roman" w:cs="Times New Roman"/>
        </w:rPr>
      </w:pPr>
      <w:r>
        <w:rPr>
          <w:rFonts w:hint="default" w:ascii="Times New Roman" w:hAnsi="Times New Roman" w:eastAsia="Microsoft YaHei UI" w:cs="Times New Roman"/>
          <w:b/>
          <w:i w:val="0"/>
          <w:color w:val="000000"/>
          <w:w w:val="98"/>
          <w:sz w:val="22"/>
        </w:rPr>
        <w:t xml:space="preserve">Select the HUB12 </w:t>
      </w:r>
      <w:r>
        <w:rPr>
          <w:rFonts w:hint="eastAsia" w:eastAsia="Microsoft YaHei UI" w:cs="Times New Roman"/>
          <w:b/>
          <w:i w:val="0"/>
          <w:color w:val="000000"/>
          <w:w w:val="98"/>
          <w:sz w:val="22"/>
          <w:lang w:val="en-US" w:eastAsia="zh-CN"/>
        </w:rPr>
        <w:t>port</w:t>
      </w:r>
      <w:r>
        <w:rPr>
          <w:rFonts w:hint="default" w:ascii="Times New Roman" w:hAnsi="Times New Roman" w:eastAsia="Microsoft YaHei UI" w:cs="Times New Roman"/>
          <w:b/>
          <w:i w:val="0"/>
          <w:color w:val="000000"/>
          <w:w w:val="98"/>
          <w:sz w:val="22"/>
        </w:rPr>
        <w:t xml:space="preserve"> as shown below:</w:t>
      </w:r>
    </w:p>
    <w:p w14:paraId="6AE31404">
      <w:pPr>
        <w:widowControl/>
        <w:autoSpaceDE w:val="0"/>
        <w:autoSpaceDN w:val="0"/>
        <w:spacing w:before="188" w:after="0" w:line="240" w:lineRule="auto"/>
        <w:ind w:left="0" w:right="0" w:firstLine="0"/>
        <w:jc w:val="center"/>
        <w:rPr>
          <w:rFonts w:hint="eastAsia" w:ascii="Times New Roman" w:hAnsi="Times New Roman" w:eastAsia="宋体" w:cs="Times New Roman"/>
          <w:lang w:eastAsia="zh-CN"/>
        </w:rPr>
      </w:pPr>
      <w:r>
        <w:rPr>
          <w:rFonts w:ascii="宋体" w:hAnsi="宋体" w:eastAsia="宋体" w:cs="宋体"/>
          <w:sz w:val="24"/>
          <w:szCs w:val="24"/>
        </w:rPr>
        <w:drawing>
          <wp:inline distT="0" distB="0" distL="114300" distR="114300">
            <wp:extent cx="5500370" cy="3208655"/>
            <wp:effectExtent l="0" t="0" r="5080" b="1079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4"/>
                    <a:stretch>
                      <a:fillRect/>
                    </a:stretch>
                  </pic:blipFill>
                  <pic:spPr>
                    <a:xfrm>
                      <a:off x="0" y="0"/>
                      <a:ext cx="5500370" cy="3208655"/>
                    </a:xfrm>
                    <a:prstGeom prst="rect">
                      <a:avLst/>
                    </a:prstGeom>
                    <a:noFill/>
                    <a:ln w="9525">
                      <a:noFill/>
                    </a:ln>
                  </pic:spPr>
                </pic:pic>
              </a:graphicData>
            </a:graphic>
          </wp:inline>
        </w:drawing>
      </w:r>
    </w:p>
    <w:p w14:paraId="44E354E6">
      <w:pPr>
        <w:widowControl/>
        <w:autoSpaceDE w:val="0"/>
        <w:autoSpaceDN w:val="0"/>
        <w:spacing w:before="0" w:after="6" w:line="220" w:lineRule="exact"/>
        <w:ind w:left="0" w:right="0"/>
        <w:rPr>
          <w:rFonts w:hint="default" w:ascii="Times New Roman" w:hAnsi="Times New Roman" w:cs="Times New Roman"/>
        </w:rPr>
      </w:pPr>
    </w:p>
    <w:p w14:paraId="2ACD5ED6">
      <w:pPr>
        <w:widowControl/>
        <w:autoSpaceDE w:val="0"/>
        <w:autoSpaceDN w:val="0"/>
        <w:spacing w:before="268" w:after="0" w:line="185" w:lineRule="auto"/>
        <w:ind w:right="0"/>
        <w:jc w:val="left"/>
        <w:rPr>
          <w:rFonts w:hint="default" w:eastAsia="Microsoft YaHei UI" w:cs="Times New Roman"/>
          <w:b/>
          <w:i w:val="0"/>
          <w:color w:val="000000"/>
          <w:w w:val="98"/>
          <w:sz w:val="22"/>
          <w:lang w:val="en-US" w:eastAsia="zh-CN"/>
        </w:rPr>
      </w:pPr>
      <w:r>
        <w:rPr>
          <w:rFonts w:hint="default" w:eastAsia="Microsoft YaHei UI" w:cs="Times New Roman"/>
          <w:b/>
          <w:i w:val="0"/>
          <w:color w:val="000000"/>
          <w:w w:val="98"/>
          <w:sz w:val="22"/>
          <w:lang w:val="en-US" w:eastAsia="zh-CN"/>
        </w:rPr>
        <w:t>Select port HUB08 as shown in the following figure: OUT1, OUT2 indicates port 08</w:t>
      </w:r>
    </w:p>
    <w:p w14:paraId="5011D743">
      <w:pPr>
        <w:widowControl/>
        <w:autoSpaceDE w:val="0"/>
        <w:autoSpaceDN w:val="0"/>
        <w:spacing w:before="188" w:after="0" w:line="240" w:lineRule="auto"/>
        <w:ind w:left="0" w:right="0" w:firstLine="0"/>
        <w:jc w:val="center"/>
        <w:rPr>
          <w:rFonts w:hint="eastAsia" w:ascii="Times New Roman" w:hAnsi="Times New Roman" w:eastAsia="宋体" w:cs="Times New Roman"/>
          <w:lang w:eastAsia="zh-CN"/>
        </w:rPr>
      </w:pPr>
    </w:p>
    <w:p w14:paraId="42A896EF">
      <w:pPr>
        <w:rPr>
          <w:rFonts w:hint="default" w:ascii="Times New Roman" w:hAnsi="Times New Roman" w:eastAsia="宋体" w:cs="Times New Roman"/>
          <w:b w:val="0"/>
          <w:i w:val="0"/>
          <w:color w:val="000000"/>
          <w:w w:val="98"/>
          <w:sz w:val="22"/>
        </w:rPr>
      </w:pPr>
      <w:r>
        <w:drawing>
          <wp:anchor distT="0" distB="0" distL="114300" distR="114300" simplePos="0" relativeHeight="251668480" behindDoc="0" locked="0" layoutInCell="1" allowOverlap="1">
            <wp:simplePos x="0" y="0"/>
            <wp:positionH relativeFrom="column">
              <wp:posOffset>-10795</wp:posOffset>
            </wp:positionH>
            <wp:positionV relativeFrom="paragraph">
              <wp:posOffset>127635</wp:posOffset>
            </wp:positionV>
            <wp:extent cx="5555615" cy="3044825"/>
            <wp:effectExtent l="0" t="0" r="6985" b="317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555615" cy="3044825"/>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rPr>
        <w:br w:type="page"/>
      </w: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drawing>
          <wp:anchor distT="0" distB="0" distL="114300" distR="114300" simplePos="0" relativeHeight="251671552" behindDoc="0" locked="0" layoutInCell="1" allowOverlap="1">
            <wp:simplePos x="0" y="0"/>
            <wp:positionH relativeFrom="column">
              <wp:posOffset>234315</wp:posOffset>
            </wp:positionH>
            <wp:positionV relativeFrom="paragraph">
              <wp:posOffset>189230</wp:posOffset>
            </wp:positionV>
            <wp:extent cx="4194810" cy="3173095"/>
            <wp:effectExtent l="0" t="0" r="15240" b="825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6"/>
                    <a:stretch>
                      <a:fillRect/>
                    </a:stretch>
                  </pic:blipFill>
                  <pic:spPr>
                    <a:xfrm>
                      <a:off x="0" y="0"/>
                      <a:ext cx="4194810" cy="3173095"/>
                    </a:xfrm>
                    <a:prstGeom prst="rect">
                      <a:avLst/>
                    </a:prstGeom>
                    <a:noFill/>
                    <a:ln>
                      <a:noFill/>
                    </a:ln>
                  </pic:spPr>
                </pic:pic>
              </a:graphicData>
            </a:graphic>
          </wp:anchor>
        </w:drawing>
      </w: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146050</wp:posOffset>
            </wp:positionH>
            <wp:positionV relativeFrom="paragraph">
              <wp:posOffset>4408805</wp:posOffset>
            </wp:positionV>
            <wp:extent cx="4952365" cy="3739515"/>
            <wp:effectExtent l="0" t="0" r="635" b="13335"/>
            <wp:wrapNone/>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7"/>
                    <a:stretch>
                      <a:fillRect/>
                    </a:stretch>
                  </pic:blipFill>
                  <pic:spPr>
                    <a:xfrm>
                      <a:off x="0" y="0"/>
                      <a:ext cx="4952365" cy="3739515"/>
                    </a:xfrm>
                    <a:prstGeom prst="rect">
                      <a:avLst/>
                    </a:prstGeom>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0" locked="0" layoutInCell="1" allowOverlap="1">
            <wp:simplePos x="0" y="0"/>
            <wp:positionH relativeFrom="column">
              <wp:posOffset>94615</wp:posOffset>
            </wp:positionH>
            <wp:positionV relativeFrom="paragraph">
              <wp:posOffset>73025</wp:posOffset>
            </wp:positionV>
            <wp:extent cx="5163185" cy="3852545"/>
            <wp:effectExtent l="0" t="0" r="18415" b="14605"/>
            <wp:wrapNone/>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8"/>
                    <a:stretch>
                      <a:fillRect/>
                    </a:stretch>
                  </pic:blipFill>
                  <pic:spPr>
                    <a:xfrm>
                      <a:off x="0" y="0"/>
                      <a:ext cx="5163185" cy="3852545"/>
                    </a:xfrm>
                    <a:prstGeom prst="rect">
                      <a:avLst/>
                    </a:prstGeom>
                  </pic:spPr>
                </pic:pic>
              </a:graphicData>
            </a:graphic>
          </wp:anchor>
        </w:drawing>
      </w:r>
    </w:p>
    <w:p w14:paraId="0D52CAE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4717B00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786D1A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83C5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58801F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59F1B8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AA0E1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E39122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A2E06B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A0074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7136E0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60784B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0" locked="0" layoutInCell="1" allowOverlap="1">
            <wp:simplePos x="0" y="0"/>
            <wp:positionH relativeFrom="column">
              <wp:posOffset>120650</wp:posOffset>
            </wp:positionH>
            <wp:positionV relativeFrom="paragraph">
              <wp:posOffset>182880</wp:posOffset>
            </wp:positionV>
            <wp:extent cx="5121275" cy="3867785"/>
            <wp:effectExtent l="0" t="0" r="3175" b="18415"/>
            <wp:wrapTopAndBottom/>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9"/>
                    <a:stretch>
                      <a:fillRect/>
                    </a:stretch>
                  </pic:blipFill>
                  <pic:spPr>
                    <a:xfrm>
                      <a:off x="0" y="0"/>
                      <a:ext cx="5121275" cy="3867785"/>
                    </a:xfrm>
                    <a:prstGeom prst="rect">
                      <a:avLst/>
                    </a:prstGeom>
                  </pic:spPr>
                </pic:pic>
              </a:graphicData>
            </a:graphic>
          </wp:anchor>
        </w:drawing>
      </w:r>
    </w:p>
    <w:p w14:paraId="5F176D46">
      <w:pPr>
        <w:widowControl/>
        <w:autoSpaceDE w:val="0"/>
        <w:autoSpaceDN w:val="0"/>
        <w:spacing w:before="0" w:after="0" w:line="240" w:lineRule="auto"/>
        <w:ind w:left="0" w:right="0" w:firstLine="0"/>
        <w:jc w:val="both"/>
        <w:rPr>
          <w:rFonts w:hint="default" w:ascii="Times New Roman" w:hAnsi="Times New Roman" w:cs="Times New Roman"/>
        </w:rPr>
      </w:pP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0" locked="0" layoutInCell="1" allowOverlap="1">
            <wp:simplePos x="0" y="0"/>
            <wp:positionH relativeFrom="column">
              <wp:posOffset>351155</wp:posOffset>
            </wp:positionH>
            <wp:positionV relativeFrom="paragraph">
              <wp:posOffset>259080</wp:posOffset>
            </wp:positionV>
            <wp:extent cx="4202430" cy="3174365"/>
            <wp:effectExtent l="0" t="0" r="7620" b="6985"/>
            <wp:wrapTopAndBottom/>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20"/>
                    <a:stretch>
                      <a:fillRect/>
                    </a:stretch>
                  </pic:blipFill>
                  <pic:spPr>
                    <a:xfrm>
                      <a:off x="0" y="0"/>
                      <a:ext cx="4202430" cy="3174365"/>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92090" cy="2880360"/>
            <wp:effectExtent l="0" t="0" r="381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a:fillRect/>
                    </a:stretch>
                  </pic:blipFill>
                  <pic:spPr>
                    <a:xfrm>
                      <a:off x="0" y="0"/>
                      <a:ext cx="5292090" cy="2880360"/>
                    </a:xfrm>
                    <a:prstGeom prst="rect">
                      <a:avLst/>
                    </a:prstGeom>
                  </pic:spPr>
                </pic:pic>
              </a:graphicData>
            </a:graphic>
          </wp:inline>
        </w:drawing>
      </w: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96520</wp:posOffset>
            </wp:positionV>
            <wp:extent cx="5262880" cy="3894455"/>
            <wp:effectExtent l="0" t="0" r="13970" b="10795"/>
            <wp:wrapTopAndBottom/>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22"/>
                    <a:stretch>
                      <a:fillRect/>
                    </a:stretch>
                  </pic:blipFill>
                  <pic:spPr>
                    <a:xfrm>
                      <a:off x="0" y="0"/>
                      <a:ext cx="5262880" cy="3894455"/>
                    </a:xfrm>
                    <a:prstGeom prst="rect">
                      <a:avLst/>
                    </a:prstGeom>
                  </pic:spPr>
                </pic:pic>
              </a:graphicData>
            </a:graphic>
          </wp:anchor>
        </w:drawing>
      </w: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9504" behindDoc="0" locked="0" layoutInCell="1" allowOverlap="1">
            <wp:simplePos x="0" y="0"/>
            <wp:positionH relativeFrom="column">
              <wp:posOffset>4445</wp:posOffset>
            </wp:positionH>
            <wp:positionV relativeFrom="paragraph">
              <wp:posOffset>121285</wp:posOffset>
            </wp:positionV>
            <wp:extent cx="5259070" cy="3524885"/>
            <wp:effectExtent l="0" t="0" r="17780" b="18415"/>
            <wp:wrapTopAndBottom/>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3"/>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5"/>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6"/>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7"/>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8"/>
                    <a:stretch>
                      <a:fillRect/>
                    </a:stretch>
                  </pic:blipFill>
                  <pic:spPr>
                    <a:xfrm>
                      <a:off x="0" y="0"/>
                      <a:ext cx="4905375" cy="2875280"/>
                    </a:xfrm>
                    <a:prstGeom prst="rect">
                      <a:avLst/>
                    </a:prstGeom>
                  </pic:spPr>
                </pic:pic>
              </a:graphicData>
            </a:graphic>
          </wp:anchor>
        </w:drawing>
      </w:r>
    </w:p>
    <w:p w14:paraId="706A60E9">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383C11AF">
      <w:pPr>
        <w:widowControl/>
        <w:autoSpaceDE w:val="0"/>
        <w:autoSpaceDN w:val="0"/>
        <w:spacing w:before="0" w:after="6" w:line="220" w:lineRule="exact"/>
        <w:ind w:left="0" w:right="0"/>
        <w:rPr>
          <w:rFonts w:hint="default" w:ascii="Times New Roman" w:hAnsi="Times New Roman" w:cs="Times New Roman"/>
        </w:rPr>
      </w:pPr>
      <w:r>
        <w:rPr>
          <w:sz w:val="21"/>
        </w:rPr>
        <mc:AlternateContent>
          <mc:Choice Requires="wpg">
            <w:drawing>
              <wp:anchor distT="0" distB="0" distL="114300" distR="114300" simplePos="0" relativeHeight="251670528" behindDoc="0" locked="0" layoutInCell="1" allowOverlap="1">
                <wp:simplePos x="0" y="0"/>
                <wp:positionH relativeFrom="column">
                  <wp:posOffset>23495</wp:posOffset>
                </wp:positionH>
                <wp:positionV relativeFrom="paragraph">
                  <wp:posOffset>86360</wp:posOffset>
                </wp:positionV>
                <wp:extent cx="5462270" cy="4121150"/>
                <wp:effectExtent l="0" t="0" r="5080" b="12700"/>
                <wp:wrapNone/>
                <wp:docPr id="2" name="组合 2"/>
                <wp:cNvGraphicFramePr/>
                <a:graphic xmlns:a="http://schemas.openxmlformats.org/drawingml/2006/main">
                  <a:graphicData uri="http://schemas.microsoft.com/office/word/2010/wordprocessingGroup">
                    <wpg:wgp>
                      <wpg:cNvGrpSpPr/>
                      <wpg:grpSpPr>
                        <a:xfrm>
                          <a:off x="0" y="0"/>
                          <a:ext cx="5462270" cy="4121150"/>
                          <a:chOff x="2033" y="191598"/>
                          <a:chExt cx="8602" cy="6490"/>
                        </a:xfrm>
                      </wpg:grpSpPr>
                      <pic:pic xmlns:pic="http://schemas.openxmlformats.org/drawingml/2006/picture">
                        <pic:nvPicPr>
                          <pic:cNvPr id="57" name="图片 57" descr="23"/>
                          <pic:cNvPicPr>
                            <a:picLocks noChangeAspect="1"/>
                          </pic:cNvPicPr>
                        </pic:nvPicPr>
                        <pic:blipFill>
                          <a:blip r:embed="rId29"/>
                          <a:stretch>
                            <a:fillRect/>
                          </a:stretch>
                        </pic:blipFill>
                        <pic:spPr>
                          <a:xfrm>
                            <a:off x="2033" y="191598"/>
                            <a:ext cx="8603" cy="6491"/>
                          </a:xfrm>
                          <a:prstGeom prst="rect">
                            <a:avLst/>
                          </a:prstGeom>
                        </pic:spPr>
                      </pic:pic>
                      <wps:wsp>
                        <wps:cNvPr id="1" name="文本框 1"/>
                        <wps:cNvSpPr txBox="1"/>
                        <wps:spPr>
                          <a:xfrm>
                            <a:off x="4062" y="191867"/>
                            <a:ext cx="2585" cy="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8BA22">
                              <w:pPr>
                                <w:rPr>
                                  <w:rFonts w:hint="default" w:eastAsia="宋体"/>
                                  <w:color w:val="FF0000"/>
                                  <w:lang w:val="en-US" w:eastAsia="zh-CN"/>
                                </w:rPr>
                              </w:pPr>
                              <w:r>
                                <w:rPr>
                                  <w:rFonts w:hint="eastAsia"/>
                                  <w:color w:val="FF0000"/>
                                  <w:lang w:val="en-US" w:eastAsia="zh-CN"/>
                                </w:rPr>
                                <w:t>Password:26888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5pt;margin-top:6.8pt;height:324.5pt;width:430.1pt;z-index:251670528;mso-width-relative:page;mso-height-relative:page;" coordorigin="2033,191598" coordsize="8602,6490" o:gfxdata="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">
                <o:lock v:ext="edit" aspectratio="f"/>
                <v:shape id="_x0000_s1026" o:spid="_x0000_s1026" o:spt="75" alt="23" type="#_x0000_t75" style="position:absolute;left:2033;top:191598;height:6491;width:8603;" filled="f" o:preferrelative="t" stroked="f" coordsize="21600,21600" o:gfxdata="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dtr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_x0000_s1026" o:spid="_x0000_s1026" o:spt="202" type="#_x0000_t202" style="position:absolute;left:4062;top:191867;height:357;width:2585;"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E08BA22">
                        <w:pPr>
                          <w:rPr>
                            <w:rFonts w:hint="default" w:eastAsia="宋体"/>
                            <w:color w:val="FF0000"/>
                            <w:lang w:val="en-US" w:eastAsia="zh-CN"/>
                          </w:rPr>
                        </w:pPr>
                        <w:r>
                          <w:rPr>
                            <w:rFonts w:hint="eastAsia"/>
                            <w:color w:val="FF0000"/>
                            <w:lang w:val="en-US" w:eastAsia="zh-CN"/>
                          </w:rPr>
                          <w:t>Password:26888</w:t>
                        </w:r>
                      </w:p>
                    </w:txbxContent>
                  </v:textbox>
                </v:shape>
              </v:group>
            </w:pict>
          </mc:Fallback>
        </mc:AlternateContent>
      </w:r>
    </w:p>
    <w:p w14:paraId="54A50717">
      <w:pPr>
        <w:widowControl/>
        <w:autoSpaceDE w:val="0"/>
        <w:autoSpaceDN w:val="0"/>
        <w:spacing w:before="0" w:after="0" w:line="240" w:lineRule="auto"/>
        <w:ind w:left="1630" w:right="0" w:firstLine="0"/>
        <w:jc w:val="left"/>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5E1328"/>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24E0336"/>
    <w:rsid w:val="329B5E2E"/>
    <w:rsid w:val="33583429"/>
    <w:rsid w:val="33D939C5"/>
    <w:rsid w:val="345D63A4"/>
    <w:rsid w:val="34740BBF"/>
    <w:rsid w:val="34E94F46"/>
    <w:rsid w:val="35EA010B"/>
    <w:rsid w:val="37B26A07"/>
    <w:rsid w:val="37ED5C91"/>
    <w:rsid w:val="3A6514F2"/>
    <w:rsid w:val="3A7C154E"/>
    <w:rsid w:val="3AD849D6"/>
    <w:rsid w:val="3BF21AC7"/>
    <w:rsid w:val="3CFE26EE"/>
    <w:rsid w:val="3DD5344F"/>
    <w:rsid w:val="3FD339BE"/>
    <w:rsid w:val="40A435AC"/>
    <w:rsid w:val="41114F25"/>
    <w:rsid w:val="411E335F"/>
    <w:rsid w:val="426923B8"/>
    <w:rsid w:val="42755200"/>
    <w:rsid w:val="42F97BDF"/>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A2A6479"/>
    <w:rsid w:val="5A364E1D"/>
    <w:rsid w:val="5A5F6122"/>
    <w:rsid w:val="5C2C472A"/>
    <w:rsid w:val="5C4A4BB0"/>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563</Words>
  <Characters>2994</Characters>
  <Lines>0</Lines>
  <Paragraphs>0</Paragraphs>
  <TotalTime>39</TotalTime>
  <ScaleCrop>false</ScaleCrop>
  <LinksUpToDate>false</LinksUpToDate>
  <CharactersWithSpaces>3529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2025-04-17T02:11:56Z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