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756A6F">
      <w:pPr>
        <w:widowControl/>
        <w:numPr>
          <w:ilvl w:val="0"/>
          <w:numId w:val="0"/>
        </w:numPr>
        <w:autoSpaceDE w:val="0"/>
        <w:autoSpaceDN w:val="0"/>
        <w:spacing w:before="244" w:after="0" w:line="185" w:lineRule="auto"/>
        <w:ind w:right="0" w:rightChars="0"/>
        <w:jc w:val="center"/>
        <w:rPr>
          <w:rFonts w:hint="default" w:ascii="Times New Roman" w:hAnsi="Times New Roman" w:eastAsia="宋体" w:cs="Times New Roman"/>
          <w:b/>
          <w:bCs/>
          <w:i w:val="0"/>
          <w:color w:val="000000"/>
          <w:w w:val="101"/>
          <w:sz w:val="36"/>
          <w:szCs w:val="36"/>
        </w:rPr>
      </w:pPr>
      <w:r>
        <w:rPr>
          <w:rFonts w:hint="default" w:ascii="Times New Roman" w:hAnsi="Times New Roman" w:eastAsia="宋体" w:cs="Times New Roman"/>
          <w:b/>
          <w:bCs/>
          <w:i w:val="0"/>
          <w:color w:val="000000"/>
          <w:w w:val="101"/>
          <w:sz w:val="36"/>
          <w:szCs w:val="36"/>
        </w:rPr>
        <w:t>User Manual for C-Power30SN Parameter Setting</w:t>
      </w:r>
    </w:p>
    <w:p w14:paraId="055CEA34">
      <w:pPr>
        <w:widowControl/>
        <w:numPr>
          <w:ilvl w:val="0"/>
          <w:numId w:val="0"/>
        </w:numPr>
        <w:autoSpaceDE w:val="0"/>
        <w:autoSpaceDN w:val="0"/>
        <w:spacing w:before="244" w:after="0" w:line="185" w:lineRule="auto"/>
        <w:ind w:right="0" w:rightChars="0"/>
        <w:jc w:val="both"/>
        <w:rPr>
          <w:rFonts w:hint="default" w:ascii="Times New Roman" w:hAnsi="Times New Roman" w:eastAsia="宋体" w:cs="Times New Roman"/>
          <w:b/>
          <w:bCs/>
          <w:i w:val="0"/>
          <w:color w:val="000000"/>
          <w:w w:val="101"/>
          <w:sz w:val="32"/>
          <w:szCs w:val="32"/>
        </w:rPr>
      </w:pPr>
    </w:p>
    <w:p w14:paraId="46721ACB">
      <w:pPr>
        <w:pStyle w:val="4"/>
        <w:numPr>
          <w:ilvl w:val="0"/>
          <w:numId w:val="7"/>
        </w:numPr>
        <w:bidi w:val="0"/>
        <w:ind w:left="0" w:leftChars="0" w:firstLine="0" w:firstLineChars="0"/>
        <w:jc w:val="left"/>
        <w:rPr>
          <w:rFonts w:hint="eastAsia" w:eastAsia="宋体"/>
          <w:color w:val="auto"/>
          <w:sz w:val="28"/>
          <w:szCs w:val="28"/>
          <w:lang w:val="en-US" w:eastAsia="zh-CN"/>
        </w:rPr>
      </w:pPr>
      <w:r>
        <w:rPr>
          <w:rFonts w:hint="eastAsia" w:eastAsia="宋体"/>
          <w:color w:val="auto"/>
          <w:sz w:val="28"/>
          <w:szCs w:val="28"/>
          <w:lang w:val="en-US" w:eastAsia="zh-CN"/>
        </w:rPr>
        <w:t>enter the parameter setting interface of the setting tool</w:t>
      </w:r>
    </w:p>
    <w:p w14:paraId="245E30E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Open the operating software</w:t>
      </w:r>
      <w:r>
        <w:rPr>
          <w:rFonts w:hint="default" w:ascii="Times New Roman" w:hAnsi="Times New Roman" w:cs="Times New Roman"/>
          <w:b w:val="0"/>
          <w:i w:val="0"/>
          <w:color w:val="000000"/>
          <w:w w:val="98"/>
          <w:sz w:val="22"/>
          <w:lang w:eastAsia="zh-CN"/>
        </w:rPr>
        <w:t>“LedCenterM6.00</w:t>
      </w:r>
      <w:r>
        <w:rPr>
          <w:rFonts w:hint="eastAsia" w:cs="Times New Roman"/>
          <w:b w:val="0"/>
          <w:i w:val="0"/>
          <w:color w:val="000000"/>
          <w:w w:val="98"/>
          <w:sz w:val="22"/>
          <w:lang w:val="en-US" w:eastAsia="zh-CN"/>
        </w:rPr>
        <w:t>-3</w:t>
      </w:r>
      <w:r>
        <w:rPr>
          <w:rFonts w:hint="default" w:ascii="Times New Roman" w:hAnsi="Times New Roman" w:cs="Times New Roman"/>
          <w:b w:val="0"/>
          <w:i w:val="0"/>
          <w:color w:val="000000"/>
          <w:w w:val="98"/>
          <w:sz w:val="22"/>
          <w:lang w:eastAsia="zh-CN"/>
        </w:rPr>
        <w:t>.exe”</w:t>
      </w:r>
      <w:r>
        <w:rPr>
          <w:rFonts w:hint="default" w:ascii="Times New Roman" w:hAnsi="Times New Roman" w:eastAsia="宋体" w:cs="Times New Roman"/>
          <w:b w:val="0"/>
          <w:i w:val="0"/>
          <w:color w:val="000000"/>
          <w:w w:val="98"/>
          <w:sz w:val="22"/>
        </w:rPr>
        <w:t xml:space="preserve"> Click on </w:t>
      </w:r>
      <w:r>
        <w:rPr>
          <w:rFonts w:hint="default"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Find</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to enter the screen definition interface,as shown in the following figure:</w:t>
      </w:r>
    </w:p>
    <w:p w14:paraId="264E2296">
      <w:pPr>
        <w:widowControl/>
        <w:autoSpaceDE w:val="0"/>
        <w:autoSpaceDN w:val="0"/>
        <w:spacing w:before="214" w:after="0" w:line="240" w:lineRule="auto"/>
        <w:ind w:right="0"/>
        <w:jc w:val="left"/>
        <w:rPr>
          <w:rFonts w:hint="default" w:ascii="Times New Roman" w:hAnsi="Times New Roman" w:cs="Times New Roman"/>
        </w:rPr>
      </w:pPr>
      <w:r>
        <w:drawing>
          <wp:anchor distT="0" distB="0" distL="114300" distR="114300" simplePos="0" relativeHeight="251670528" behindDoc="1" locked="0" layoutInCell="1" allowOverlap="1">
            <wp:simplePos x="0" y="0"/>
            <wp:positionH relativeFrom="column">
              <wp:posOffset>180340</wp:posOffset>
            </wp:positionH>
            <wp:positionV relativeFrom="paragraph">
              <wp:posOffset>63500</wp:posOffset>
            </wp:positionV>
            <wp:extent cx="4725035" cy="2927350"/>
            <wp:effectExtent l="0" t="0" r="18415" b="6350"/>
            <wp:wrapTight wrapText="bothSides">
              <wp:wrapPolygon>
                <wp:start x="0" y="0"/>
                <wp:lineTo x="0" y="21506"/>
                <wp:lineTo x="21510" y="21506"/>
                <wp:lineTo x="21510"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725035" cy="2927350"/>
                    </a:xfrm>
                    <a:prstGeom prst="rect">
                      <a:avLst/>
                    </a:prstGeom>
                    <a:noFill/>
                    <a:ln>
                      <a:noFill/>
                    </a:ln>
                  </pic:spPr>
                </pic:pic>
              </a:graphicData>
            </a:graphic>
          </wp:anchor>
        </w:drawing>
      </w:r>
    </w:p>
    <w:p w14:paraId="3BDF4A7A">
      <w:pPr>
        <w:widowControl/>
        <w:autoSpaceDE w:val="0"/>
        <w:autoSpaceDN w:val="0"/>
        <w:spacing w:before="214" w:after="0" w:line="240" w:lineRule="auto"/>
        <w:ind w:right="0"/>
        <w:jc w:val="left"/>
        <w:rPr>
          <w:rFonts w:hint="default" w:ascii="Times New Roman" w:hAnsi="Times New Roman" w:cs="Times New Roman"/>
        </w:rPr>
      </w:pPr>
    </w:p>
    <w:p w14:paraId="688B7766">
      <w:pPr>
        <w:widowControl/>
        <w:autoSpaceDE w:val="0"/>
        <w:autoSpaceDN w:val="0"/>
        <w:spacing w:before="214" w:after="0" w:line="240" w:lineRule="auto"/>
        <w:ind w:right="0"/>
        <w:jc w:val="left"/>
        <w:rPr>
          <w:rFonts w:hint="default" w:ascii="Times New Roman" w:hAnsi="Times New Roman" w:cs="Times New Roman"/>
        </w:rPr>
      </w:pPr>
    </w:p>
    <w:p w14:paraId="5831A976">
      <w:pPr>
        <w:widowControl/>
        <w:autoSpaceDE w:val="0"/>
        <w:autoSpaceDN w:val="0"/>
        <w:spacing w:before="214" w:after="0" w:line="240" w:lineRule="auto"/>
        <w:ind w:right="0"/>
        <w:jc w:val="left"/>
        <w:rPr>
          <w:rFonts w:hint="default" w:ascii="Times New Roman" w:hAnsi="Times New Roman" w:cs="Times New Roman"/>
        </w:rPr>
      </w:pPr>
    </w:p>
    <w:p w14:paraId="7B953FD3">
      <w:pPr>
        <w:widowControl/>
        <w:autoSpaceDE w:val="0"/>
        <w:autoSpaceDN w:val="0"/>
        <w:spacing w:before="214" w:after="0" w:line="240" w:lineRule="auto"/>
        <w:ind w:right="0"/>
        <w:jc w:val="left"/>
        <w:rPr>
          <w:rFonts w:hint="default" w:ascii="Times New Roman" w:hAnsi="Times New Roman" w:cs="Times New Roman"/>
        </w:rPr>
      </w:pPr>
    </w:p>
    <w:p w14:paraId="59106E5F">
      <w:pPr>
        <w:widowControl/>
        <w:autoSpaceDE w:val="0"/>
        <w:autoSpaceDN w:val="0"/>
        <w:spacing w:before="214" w:after="0" w:line="240" w:lineRule="auto"/>
        <w:ind w:right="0"/>
        <w:jc w:val="left"/>
        <w:rPr>
          <w:rFonts w:hint="default" w:ascii="Times New Roman" w:hAnsi="Times New Roman" w:cs="Times New Roman"/>
        </w:rPr>
      </w:pPr>
    </w:p>
    <w:p w14:paraId="685C1952">
      <w:pPr>
        <w:widowControl/>
        <w:autoSpaceDE w:val="0"/>
        <w:autoSpaceDN w:val="0"/>
        <w:spacing w:before="214" w:after="0" w:line="240" w:lineRule="auto"/>
        <w:ind w:right="0"/>
        <w:jc w:val="left"/>
        <w:rPr>
          <w:rFonts w:hint="default" w:ascii="Times New Roman" w:hAnsi="Times New Roman" w:cs="Times New Roman"/>
        </w:rPr>
      </w:pPr>
    </w:p>
    <w:p w14:paraId="3B465EEB">
      <w:pPr>
        <w:widowControl/>
        <w:autoSpaceDE w:val="0"/>
        <w:autoSpaceDN w:val="0"/>
        <w:spacing w:before="214" w:after="0" w:line="240" w:lineRule="auto"/>
        <w:ind w:right="0"/>
        <w:jc w:val="left"/>
        <w:rPr>
          <w:rFonts w:hint="default" w:ascii="Times New Roman" w:hAnsi="Times New Roman" w:cs="Times New Roman"/>
        </w:rPr>
      </w:pPr>
    </w:p>
    <w:p w14:paraId="6B37864F">
      <w:pPr>
        <w:widowControl/>
        <w:autoSpaceDE w:val="0"/>
        <w:autoSpaceDN w:val="0"/>
        <w:spacing w:before="214" w:after="0" w:line="240" w:lineRule="auto"/>
        <w:ind w:right="0"/>
        <w:jc w:val="left"/>
        <w:rPr>
          <w:rFonts w:hint="default" w:ascii="Times New Roman" w:hAnsi="Times New Roman" w:cs="Times New Roman"/>
        </w:rPr>
      </w:pPr>
    </w:p>
    <w:p w14:paraId="584DD1B7">
      <w:pPr>
        <w:widowControl/>
        <w:autoSpaceDE w:val="0"/>
        <w:autoSpaceDN w:val="0"/>
        <w:spacing w:before="214" w:after="0" w:line="240" w:lineRule="auto"/>
        <w:ind w:right="0"/>
        <w:jc w:val="left"/>
        <w:rPr>
          <w:rFonts w:hint="default" w:ascii="Times New Roman" w:hAnsi="Times New Roman" w:cs="Times New Roman"/>
        </w:rPr>
      </w:pPr>
    </w:p>
    <w:p w14:paraId="63625794">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Set communication parameters</w:t>
      </w:r>
    </w:p>
    <w:p w14:paraId="682CA4B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val="en-US" w:eastAsia="zh-CN"/>
        </w:rPr>
      </w:pPr>
      <w:r>
        <w:drawing>
          <wp:anchor distT="0" distB="0" distL="114300" distR="114300" simplePos="0" relativeHeight="251670528" behindDoc="1" locked="0" layoutInCell="1" allowOverlap="1">
            <wp:simplePos x="0" y="0"/>
            <wp:positionH relativeFrom="column">
              <wp:posOffset>427355</wp:posOffset>
            </wp:positionH>
            <wp:positionV relativeFrom="paragraph">
              <wp:posOffset>932815</wp:posOffset>
            </wp:positionV>
            <wp:extent cx="4411345" cy="3860165"/>
            <wp:effectExtent l="0" t="0" r="8255" b="6985"/>
            <wp:wrapTight wrapText="bothSides">
              <wp:wrapPolygon>
                <wp:start x="0" y="0"/>
                <wp:lineTo x="0" y="21532"/>
                <wp:lineTo x="21547" y="21532"/>
                <wp:lineTo x="21547"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4411345" cy="3860165"/>
                    </a:xfrm>
                    <a:prstGeom prst="rect">
                      <a:avLst/>
                    </a:prstGeom>
                    <a:noFill/>
                    <a:ln>
                      <a:noFill/>
                    </a:ln>
                  </pic:spPr>
                </pic:pic>
              </a:graphicData>
            </a:graphic>
          </wp:anchor>
        </w:drawing>
      </w:r>
      <w:r>
        <w:rPr>
          <w:rFonts w:hint="eastAsia" w:cs="Times New Roman"/>
          <w:b/>
          <w:bCs/>
          <w:i w:val="0"/>
          <w:color w:val="000000"/>
          <w:w w:val="98"/>
          <w:sz w:val="22"/>
          <w:lang w:val="en-US" w:eastAsia="zh-CN"/>
        </w:rPr>
        <w:t>1.</w:t>
      </w:r>
      <w:r>
        <w:rPr>
          <w:rFonts w:hint="default" w:ascii="Times New Roman" w:hAnsi="Times New Roman" w:eastAsia="宋体" w:cs="Times New Roman"/>
          <w:b/>
          <w:bCs/>
          <w:i w:val="0"/>
          <w:color w:val="000000"/>
          <w:w w:val="98"/>
          <w:sz w:val="22"/>
        </w:rPr>
        <w:t>Serial communication:</w:t>
      </w:r>
      <w:r>
        <w:rPr>
          <w:rFonts w:hint="default" w:ascii="Times New Roman" w:hAnsi="Times New Roman" w:eastAsia="宋体" w:cs="Times New Roman"/>
          <w:b w:val="0"/>
          <w:i w:val="0"/>
          <w:color w:val="000000"/>
          <w:w w:val="98"/>
          <w:sz w:val="22"/>
        </w:rPr>
        <w:t xml:space="preserve"> </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,select serial port</w:t>
      </w:r>
      <w:r>
        <w:rPr>
          <w:rFonts w:hint="default" w:ascii="Times New Roman" w:hAnsi="Times New Roman" w:eastAsia="宋体" w:cs="Times New Roman"/>
          <w:b w:val="0"/>
          <w:i w:val="0"/>
          <w:color w:val="000000"/>
          <w:w w:val="98"/>
          <w:sz w:val="22"/>
        </w:rPr>
        <w:t>,</w:t>
      </w:r>
      <w:r>
        <w:rPr>
          <w:rFonts w:hint="eastAsia" w:cs="Times New Roman"/>
          <w:b w:val="0"/>
          <w:i w:val="0"/>
          <w:color w:val="000000"/>
          <w:w w:val="98"/>
          <w:sz w:val="22"/>
          <w:lang w:val="en-US" w:eastAsia="zh-CN"/>
        </w:rPr>
        <w:t>t</w:t>
      </w:r>
      <w:r>
        <w:rPr>
          <w:rFonts w:hint="default" w:ascii="Times New Roman" w:hAnsi="Times New Roman" w:eastAsia="宋体" w:cs="Times New Roman"/>
          <w:b w:val="0"/>
          <w:i w:val="0"/>
          <w:color w:val="000000"/>
          <w:w w:val="98"/>
          <w:sz w:val="22"/>
        </w:rPr>
        <w:t xml:space="preserve">hat is, RS232/485 on the interface. the serial port is the control card connected to the corresponding COM port on the computer, the control card is connected to COM1, the original parameters of the control card before delivery are: baudrate is 115200, ID is 1, After the selection click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Next</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p>
    <w:p w14:paraId="4F6EF1E6">
      <w:pPr>
        <w:widowControl/>
        <w:autoSpaceDE w:val="0"/>
        <w:autoSpaceDN w:val="0"/>
        <w:spacing w:before="0" w:after="6" w:line="220" w:lineRule="exact"/>
        <w:ind w:left="0" w:right="0"/>
        <w:rPr>
          <w:rFonts w:hint="default" w:ascii="Times New Roman" w:hAnsi="Times New Roman" w:cs="Times New Roman"/>
        </w:rPr>
      </w:pPr>
    </w:p>
    <w:p w14:paraId="6D5ABB5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432" w:firstLineChars="200"/>
        <w:jc w:val="left"/>
        <w:textAlignment w:val="auto"/>
        <w:rPr>
          <w:rFonts w:hint="default" w:cs="Times New Roman"/>
          <w:b/>
          <w:bCs/>
          <w:i w:val="0"/>
          <w:color w:val="000000"/>
          <w:w w:val="98"/>
          <w:sz w:val="22"/>
          <w:lang w:val="en-US" w:eastAsia="zh-CN"/>
        </w:rPr>
      </w:pPr>
      <w:r>
        <w:rPr>
          <w:rFonts w:hint="default" w:cs="Times New Roman"/>
          <w:b/>
          <w:bCs/>
          <w:i w:val="0"/>
          <w:color w:val="000000"/>
          <w:w w:val="98"/>
          <w:sz w:val="22"/>
          <w:lang w:val="en-US" w:eastAsia="zh-CN"/>
        </w:rPr>
        <w:t>2. Network port communication:</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 xml:space="preserve">,click the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Network</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lang w:val="en-US" w:eastAsia="zh-CN"/>
        </w:rPr>
        <w:t>The original parameters of the controller card before delivery are: IP address: 192.168.1.222</w:t>
      </w:r>
    </w:p>
    <w:p w14:paraId="0E1A98E9">
      <w:pPr>
        <w:widowControl/>
        <w:autoSpaceDE w:val="0"/>
        <w:autoSpaceDN w:val="0"/>
        <w:spacing w:before="214" w:after="0" w:line="240" w:lineRule="auto"/>
        <w:ind w:left="0" w:right="0" w:firstLine="0"/>
        <w:jc w:val="both"/>
        <w:rPr>
          <w:rFonts w:hint="default" w:ascii="Times New Roman" w:hAnsi="Times New Roman" w:cs="Times New Roman"/>
        </w:rPr>
      </w:pPr>
      <w:r>
        <w:drawing>
          <wp:anchor distT="0" distB="0" distL="114300" distR="114300" simplePos="0" relativeHeight="251670528" behindDoc="1" locked="0" layoutInCell="1" allowOverlap="1">
            <wp:simplePos x="0" y="0"/>
            <wp:positionH relativeFrom="column">
              <wp:posOffset>237490</wp:posOffset>
            </wp:positionH>
            <wp:positionV relativeFrom="paragraph">
              <wp:posOffset>114935</wp:posOffset>
            </wp:positionV>
            <wp:extent cx="4819650" cy="3599815"/>
            <wp:effectExtent l="0" t="0" r="0" b="635"/>
            <wp:wrapTight wrapText="bothSides">
              <wp:wrapPolygon>
                <wp:start x="0" y="0"/>
                <wp:lineTo x="0" y="21490"/>
                <wp:lineTo x="21515" y="21490"/>
                <wp:lineTo x="21515"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4819650" cy="3599815"/>
                    </a:xfrm>
                    <a:prstGeom prst="rect">
                      <a:avLst/>
                    </a:prstGeom>
                    <a:noFill/>
                    <a:ln>
                      <a:noFill/>
                    </a:ln>
                  </pic:spPr>
                </pic:pic>
              </a:graphicData>
            </a:graphic>
          </wp:anchor>
        </w:drawing>
      </w:r>
    </w:p>
    <w:p w14:paraId="1E88F7AD">
      <w:pPr>
        <w:widowControl/>
        <w:autoSpaceDE w:val="0"/>
        <w:autoSpaceDN w:val="0"/>
        <w:spacing w:before="214" w:after="0" w:line="240" w:lineRule="auto"/>
        <w:ind w:left="0" w:right="0" w:firstLine="0"/>
        <w:jc w:val="left"/>
        <w:rPr>
          <w:rFonts w:hint="eastAsia" w:ascii="Times New Roman" w:hAnsi="Times New Roman" w:eastAsia="宋体" w:cs="Times New Roman"/>
          <w:lang w:eastAsia="zh-CN"/>
        </w:rPr>
      </w:pPr>
      <w:r>
        <w:drawing>
          <wp:anchor distT="0" distB="0" distL="114300" distR="114300" simplePos="0" relativeHeight="251670528" behindDoc="1" locked="0" layoutInCell="1" allowOverlap="1">
            <wp:simplePos x="0" y="0"/>
            <wp:positionH relativeFrom="column">
              <wp:posOffset>384175</wp:posOffset>
            </wp:positionH>
            <wp:positionV relativeFrom="paragraph">
              <wp:posOffset>707390</wp:posOffset>
            </wp:positionV>
            <wp:extent cx="4406900" cy="3855720"/>
            <wp:effectExtent l="0" t="0" r="12700" b="11430"/>
            <wp:wrapTight wrapText="bothSides">
              <wp:wrapPolygon>
                <wp:start x="0" y="0"/>
                <wp:lineTo x="0" y="21451"/>
                <wp:lineTo x="21476" y="21451"/>
                <wp:lineTo x="21476"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4406900" cy="3855720"/>
                    </a:xfrm>
                    <a:prstGeom prst="rect">
                      <a:avLst/>
                    </a:prstGeom>
                    <a:noFill/>
                    <a:ln>
                      <a:noFill/>
                    </a:ln>
                  </pic:spPr>
                </pic:pic>
              </a:graphicData>
            </a:graphic>
          </wp:anchor>
        </w:drawing>
      </w:r>
      <w:r>
        <w:rPr>
          <w:rFonts w:hint="default" w:ascii="Times New Roman" w:hAnsi="Times New Roman" w:eastAsia="宋体" w:cs="Times New Roman"/>
          <w:b w:val="0"/>
          <w:i w:val="0"/>
          <w:color w:val="000000"/>
          <w:w w:val="98"/>
          <w:sz w:val="22"/>
          <w:lang w:val="en-US" w:eastAsia="zh-CN"/>
        </w:rPr>
        <w:t>Find your control card based on the IP address and check if it is the card you are looking for in the control card type below. Then adjust the data of LED display screen size, and define the display screen as shown below:</w:t>
      </w:r>
    </w:p>
    <w:p w14:paraId="21C908CC">
      <w:pPr>
        <w:pStyle w:val="4"/>
        <w:keepNext/>
        <w:keepLines/>
        <w:pageBreakBefore w:val="0"/>
        <w:widowControl/>
        <w:numPr>
          <w:ilvl w:val="0"/>
          <w:numId w:val="7"/>
        </w:numPr>
        <w:kinsoku/>
        <w:wordWrap/>
        <w:overflowPunct/>
        <w:topLinePunct w:val="0"/>
        <w:autoSpaceDE/>
        <w:autoSpaceDN/>
        <w:bidi w:val="0"/>
        <w:adjustRightInd/>
        <w:snapToGrid/>
        <w:spacing w:line="240" w:lineRule="auto"/>
        <w:ind w:left="0" w:leftChars="0" w:firstLine="0" w:firstLineChars="0"/>
        <w:jc w:val="left"/>
        <w:textAlignment w:val="auto"/>
        <w:rPr>
          <w:rFonts w:hint="default"/>
          <w:color w:val="auto"/>
          <w:sz w:val="28"/>
          <w:szCs w:val="28"/>
        </w:rPr>
      </w:pPr>
      <w:r>
        <w:rPr>
          <w:rFonts w:hint="default"/>
          <w:color w:val="auto"/>
          <w:sz w:val="28"/>
          <w:szCs w:val="28"/>
        </w:rPr>
        <w:t>read the control card program version information after reading back successfully</w:t>
      </w:r>
    </w:p>
    <w:p w14:paraId="791FDE7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b w:val="0"/>
          <w:i w:val="0"/>
          <w:color w:val="000000"/>
          <w:w w:val="98"/>
          <w:sz w:val="22"/>
          <w:lang w:val="en-US" w:eastAsia="zh-CN"/>
        </w:rPr>
        <w:t>After defining the display screen and returning to the main interface, click on "Tools" at the top and select "Ledtool".</w:t>
      </w:r>
    </w:p>
    <w:p w14:paraId="0FF7E514">
      <w:pPr>
        <w:widowControl/>
        <w:autoSpaceDE w:val="0"/>
        <w:autoSpaceDN w:val="0"/>
        <w:spacing w:before="212" w:after="0" w:line="240" w:lineRule="auto"/>
        <w:ind w:right="0"/>
        <w:jc w:val="left"/>
        <w:rPr>
          <w:rFonts w:hint="eastAsia" w:ascii="Times New Roman" w:hAnsi="Times New Roman" w:eastAsia="宋体" w:cs="Times New Roman"/>
          <w:lang w:eastAsia="zh-CN"/>
        </w:rPr>
      </w:pPr>
      <w:r>
        <w:drawing>
          <wp:anchor distT="0" distB="0" distL="114300" distR="114300" simplePos="0" relativeHeight="251671552" behindDoc="1" locked="0" layoutInCell="1" allowOverlap="1">
            <wp:simplePos x="0" y="0"/>
            <wp:positionH relativeFrom="column">
              <wp:posOffset>43180</wp:posOffset>
            </wp:positionH>
            <wp:positionV relativeFrom="page">
              <wp:posOffset>5606415</wp:posOffset>
            </wp:positionV>
            <wp:extent cx="5487035" cy="3844290"/>
            <wp:effectExtent l="0" t="0" r="18415" b="0"/>
            <wp:wrapTight wrapText="bothSides">
              <wp:wrapPolygon>
                <wp:start x="0" y="0"/>
                <wp:lineTo x="0" y="21514"/>
                <wp:lineTo x="21523" y="21514"/>
                <wp:lineTo x="21523" y="0"/>
                <wp:lineTo x="0" y="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5487035" cy="3844290"/>
                    </a:xfrm>
                    <a:prstGeom prst="rect">
                      <a:avLst/>
                    </a:prstGeom>
                    <a:noFill/>
                    <a:ln>
                      <a:noFill/>
                    </a:ln>
                  </pic:spPr>
                </pic:pic>
              </a:graphicData>
            </a:graphic>
          </wp:anchor>
        </w:drawing>
      </w:r>
      <w:r>
        <w:rPr>
          <w:rFonts w:hint="eastAsia" w:ascii="Times New Roman" w:hAnsi="Times New Roman" w:eastAsia="宋体" w:cs="Times New Roman"/>
          <w:lang w:eastAsia="zh-CN"/>
        </w:rPr>
        <w:t>After entering the settings tool, click the "Read" command to parse the screen data. Then click on the lock icon above to unlock, enter password: 26888</w:t>
      </w:r>
      <w:r>
        <w:drawing>
          <wp:anchor distT="0" distB="0" distL="114300" distR="114300" simplePos="0" relativeHeight="251670528" behindDoc="1" locked="0" layoutInCell="1" allowOverlap="1">
            <wp:simplePos x="0" y="0"/>
            <wp:positionH relativeFrom="column">
              <wp:posOffset>123825</wp:posOffset>
            </wp:positionH>
            <wp:positionV relativeFrom="page">
              <wp:posOffset>1945005</wp:posOffset>
            </wp:positionV>
            <wp:extent cx="5095875" cy="3157855"/>
            <wp:effectExtent l="0" t="0" r="9525" b="4445"/>
            <wp:wrapTight wrapText="bothSides">
              <wp:wrapPolygon>
                <wp:start x="0" y="0"/>
                <wp:lineTo x="0" y="21500"/>
                <wp:lineTo x="21560" y="21500"/>
                <wp:lineTo x="21560" y="0"/>
                <wp:lineTo x="0" y="0"/>
              </wp:wrapPolygon>
            </wp:wrapTight>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095875" cy="3157855"/>
                    </a:xfrm>
                    <a:prstGeom prst="rect">
                      <a:avLst/>
                    </a:prstGeom>
                    <a:noFill/>
                    <a:ln>
                      <a:noFill/>
                    </a:ln>
                  </pic:spPr>
                </pic:pic>
              </a:graphicData>
            </a:graphic>
          </wp:anchor>
        </w:drawing>
      </w:r>
    </w:p>
    <w:p w14:paraId="7F207E1D">
      <w:pPr>
        <w:pStyle w:val="4"/>
        <w:numPr>
          <w:ilvl w:val="0"/>
          <w:numId w:val="7"/>
        </w:numPr>
        <w:bidi w:val="0"/>
        <w:ind w:left="425" w:leftChars="0" w:hanging="425" w:firstLineChars="0"/>
        <w:jc w:val="left"/>
        <w:rPr>
          <w:rFonts w:hint="default" w:ascii="Times New Roman" w:hAnsi="Times New Roman" w:eastAsia="宋体" w:cs="Times New Roman"/>
          <w:b w:val="0"/>
          <w:i w:val="0"/>
          <w:color w:val="000000"/>
          <w:w w:val="98"/>
          <w:sz w:val="22"/>
        </w:rPr>
      </w:pPr>
      <w:r>
        <w:rPr>
          <w:rFonts w:hint="default"/>
          <w:color w:val="auto"/>
          <w:sz w:val="28"/>
          <w:szCs w:val="28"/>
        </w:rPr>
        <w:t>Display parameter setting</w:t>
      </w:r>
    </w:p>
    <w:p w14:paraId="0BE775A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val="en-US" w:eastAsia="zh-CN"/>
        </w:rPr>
      </w:pPr>
      <w:r>
        <w:rPr>
          <w:rFonts w:hint="default" w:ascii="Times New Roman" w:hAnsi="Times New Roman" w:eastAsia="宋体" w:cs="Times New Roman"/>
          <w:b w:val="0"/>
          <w:i w:val="0"/>
          <w:color w:val="000000"/>
          <w:w w:val="98"/>
          <w:sz w:val="22"/>
        </w:rPr>
        <w:t>1. After you click "Read" successfully, the unlocking password is 26888, and then you can set the parameters related to the display screen</w:t>
      </w:r>
      <w:r>
        <w:rPr>
          <w:rFonts w:hint="default" w:ascii="Times New Roman" w:hAnsi="Times New Roman" w:cs="Times New Roman"/>
          <w:b w:val="0"/>
          <w:i w:val="0"/>
          <w:color w:val="000000"/>
          <w:w w:val="98"/>
          <w:sz w:val="22"/>
          <w:lang w:val="en-US" w:eastAsia="zh-CN"/>
        </w:rPr>
        <w:t>.</w:t>
      </w:r>
    </w:p>
    <w:p w14:paraId="1E532671">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rPr>
      </w:pPr>
      <w:r>
        <w:drawing>
          <wp:anchor distT="0" distB="0" distL="114300" distR="114300" simplePos="0" relativeHeight="251671552" behindDoc="1" locked="0" layoutInCell="1" allowOverlap="1">
            <wp:simplePos x="0" y="0"/>
            <wp:positionH relativeFrom="column">
              <wp:posOffset>243840</wp:posOffset>
            </wp:positionH>
            <wp:positionV relativeFrom="paragraph">
              <wp:posOffset>97155</wp:posOffset>
            </wp:positionV>
            <wp:extent cx="4791710" cy="3066415"/>
            <wp:effectExtent l="0" t="0" r="0" b="635"/>
            <wp:wrapTight wrapText="bothSides">
              <wp:wrapPolygon>
                <wp:start x="0" y="0"/>
                <wp:lineTo x="0" y="21470"/>
                <wp:lineTo x="21554" y="21470"/>
                <wp:lineTo x="21554" y="0"/>
                <wp:lineTo x="0" y="0"/>
              </wp:wrapPolygon>
            </wp:wrapTight>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4791710" cy="3066415"/>
                    </a:xfrm>
                    <a:prstGeom prst="rect">
                      <a:avLst/>
                    </a:prstGeom>
                    <a:noFill/>
                    <a:ln>
                      <a:noFill/>
                    </a:ln>
                  </pic:spPr>
                </pic:pic>
              </a:graphicData>
            </a:graphic>
          </wp:anchor>
        </w:drawing>
      </w:r>
    </w:p>
    <w:p w14:paraId="5A00714F">
      <w:pPr>
        <w:widowControl/>
        <w:autoSpaceDE w:val="0"/>
        <w:autoSpaceDN w:val="0"/>
        <w:spacing w:before="0" w:after="6" w:line="220" w:lineRule="exact"/>
        <w:ind w:left="0" w:right="0"/>
        <w:rPr>
          <w:rFonts w:hint="default" w:ascii="Times New Roman" w:hAnsi="Times New Roman" w:eastAsia="Microsoft YaHei UI" w:cs="Times New Roman"/>
          <w:b/>
          <w:i w:val="0"/>
          <w:color w:val="000000"/>
          <w:w w:val="98"/>
          <w:sz w:val="22"/>
        </w:rPr>
      </w:pPr>
    </w:p>
    <w:p w14:paraId="6D943907">
      <w:pPr>
        <w:keepNext w:val="0"/>
        <w:keepLines w:val="0"/>
        <w:pageBreakBefore w:val="0"/>
        <w:widowControl/>
        <w:numPr>
          <w:ilvl w:val="0"/>
          <w:numId w:val="8"/>
        </w:numPr>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b w:val="0"/>
          <w:i w:val="0"/>
          <w:color w:val="000000"/>
          <w:w w:val="98"/>
          <w:sz w:val="22"/>
          <w:lang w:val="en-US" w:eastAsia="zh-CN"/>
        </w:rPr>
      </w:pPr>
      <w:r>
        <w:rPr>
          <w:rFonts w:hint="default" w:ascii="Times New Roman" w:hAnsi="Times New Roman" w:eastAsia="宋体" w:cs="Times New Roman"/>
          <w:b w:val="0"/>
          <w:i w:val="0"/>
          <w:color w:val="000000"/>
          <w:w w:val="98"/>
          <w:sz w:val="22"/>
        </w:rPr>
        <w:t>Smart Settings</w:t>
      </w:r>
      <w:r>
        <w:rPr>
          <w:rFonts w:hint="eastAsia" w:cs="Times New Roman"/>
          <w:b w:val="0"/>
          <w:i w:val="0"/>
          <w:color w:val="000000"/>
          <w:w w:val="98"/>
          <w:sz w:val="22"/>
          <w:lang w:val="en-US" w:eastAsia="zh-CN"/>
        </w:rPr>
        <w:t xml:space="preserve"> </w:t>
      </w:r>
    </w:p>
    <w:p w14:paraId="0C138A88">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lang w:val="en-US" w:eastAsia="zh-CN"/>
        </w:rPr>
      </w:pPr>
      <w:r>
        <w:rPr>
          <w:rFonts w:hint="default" w:ascii="Times New Roman" w:hAnsi="Times New Roman" w:cs="Times New Roman"/>
          <w:b w:val="0"/>
          <w:i w:val="0"/>
          <w:color w:val="000000"/>
          <w:w w:val="98"/>
          <w:sz w:val="22"/>
          <w:lang w:val="en-US" w:eastAsia="zh-CN"/>
        </w:rPr>
        <w:t>The steps are as follows: click "Smart setting", screen type, module size, interface type Input interface signal number, column order, chip type selection.</w:t>
      </w:r>
    </w:p>
    <w:p w14:paraId="3D50521F">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eastAsia="zh-CN"/>
        </w:rPr>
      </w:pPr>
      <w:r>
        <w:drawing>
          <wp:anchor distT="0" distB="0" distL="114300" distR="114300" simplePos="0" relativeHeight="251670528" behindDoc="0" locked="0" layoutInCell="1" allowOverlap="1">
            <wp:simplePos x="0" y="0"/>
            <wp:positionH relativeFrom="column">
              <wp:posOffset>-60960</wp:posOffset>
            </wp:positionH>
            <wp:positionV relativeFrom="paragraph">
              <wp:posOffset>179705</wp:posOffset>
            </wp:positionV>
            <wp:extent cx="5504180" cy="4163695"/>
            <wp:effectExtent l="0" t="0" r="1270" b="825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3"/>
                    <a:stretch>
                      <a:fillRect/>
                    </a:stretch>
                  </pic:blipFill>
                  <pic:spPr>
                    <a:xfrm>
                      <a:off x="0" y="0"/>
                      <a:ext cx="5504180" cy="4163695"/>
                    </a:xfrm>
                    <a:prstGeom prst="rect">
                      <a:avLst/>
                    </a:prstGeom>
                    <a:noFill/>
                    <a:ln>
                      <a:noFill/>
                    </a:ln>
                  </pic:spPr>
                </pic:pic>
              </a:graphicData>
            </a:graphic>
          </wp:anchor>
        </w:drawing>
      </w:r>
    </w:p>
    <w:p w14:paraId="5C8362D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259B619">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F13014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FFD22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A2DF7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DD1819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9A569A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7B0C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03AEC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6F6308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EB026B2">
      <w:pPr>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br w:type="page"/>
      </w:r>
    </w:p>
    <w:p w14:paraId="16B955A5">
      <w:pPr>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59264" behindDoc="1" locked="0" layoutInCell="1" allowOverlap="1">
            <wp:simplePos x="0" y="0"/>
            <wp:positionH relativeFrom="column">
              <wp:posOffset>-172085</wp:posOffset>
            </wp:positionH>
            <wp:positionV relativeFrom="paragraph">
              <wp:posOffset>5240020</wp:posOffset>
            </wp:positionV>
            <wp:extent cx="6191250" cy="4251325"/>
            <wp:effectExtent l="0" t="0" r="0" b="15875"/>
            <wp:wrapTight wrapText="bothSides">
              <wp:wrapPolygon>
                <wp:start x="0" y="0"/>
                <wp:lineTo x="0" y="21487"/>
                <wp:lineTo x="21534" y="21487"/>
                <wp:lineTo x="21534" y="0"/>
                <wp:lineTo x="0" y="0"/>
              </wp:wrapPolygon>
            </wp:wrapTight>
            <wp:docPr id="48" name="图片 4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3"/>
                    <pic:cNvPicPr>
                      <a:picLocks noChangeAspect="1"/>
                    </pic:cNvPicPr>
                  </pic:nvPicPr>
                  <pic:blipFill>
                    <a:blip r:embed="rId14"/>
                    <a:stretch>
                      <a:fillRect/>
                    </a:stretch>
                  </pic:blipFill>
                  <pic:spPr>
                    <a:xfrm>
                      <a:off x="0" y="0"/>
                      <a:ext cx="6191250" cy="4251325"/>
                    </a:xfrm>
                    <a:prstGeom prst="rect">
                      <a:avLst/>
                    </a:prstGeom>
                  </pic:spPr>
                </pic:pic>
              </a:graphicData>
            </a:graphic>
          </wp:anchor>
        </w:drawing>
      </w:r>
      <w:r>
        <w:rPr>
          <w:rFonts w:hint="eastAsia" w:ascii="Times New Roman" w:hAnsi="Times New Roman" w:eastAsia="宋体" w:cs="Times New Roman"/>
          <w:lang w:eastAsia="zh-CN"/>
        </w:rPr>
        <w:drawing>
          <wp:anchor distT="0" distB="0" distL="114300" distR="114300" simplePos="0" relativeHeight="251661312" behindDoc="0" locked="0" layoutInCell="1" allowOverlap="1">
            <wp:simplePos x="0" y="0"/>
            <wp:positionH relativeFrom="column">
              <wp:posOffset>-301625</wp:posOffset>
            </wp:positionH>
            <wp:positionV relativeFrom="paragraph">
              <wp:posOffset>433070</wp:posOffset>
            </wp:positionV>
            <wp:extent cx="6200140" cy="4681855"/>
            <wp:effectExtent l="0" t="0" r="10160" b="4445"/>
            <wp:wrapNone/>
            <wp:docPr id="49" name="图片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2"/>
                    <pic:cNvPicPr>
                      <a:picLocks noChangeAspect="1"/>
                    </pic:cNvPicPr>
                  </pic:nvPicPr>
                  <pic:blipFill>
                    <a:blip r:embed="rId15"/>
                    <a:stretch>
                      <a:fillRect/>
                    </a:stretch>
                  </pic:blipFill>
                  <pic:spPr>
                    <a:xfrm>
                      <a:off x="0" y="0"/>
                      <a:ext cx="6200140" cy="4681855"/>
                    </a:xfrm>
                    <a:prstGeom prst="rect">
                      <a:avLst/>
                    </a:prstGeom>
                  </pic:spPr>
                </pic:pic>
              </a:graphicData>
            </a:graphic>
          </wp:anchor>
        </w:drawing>
      </w:r>
      <w:r>
        <w:rPr>
          <w:rFonts w:hint="default" w:ascii="Times New Roman" w:hAnsi="Times New Roman" w:eastAsia="宋体" w:cs="Times New Roman"/>
          <w:b w:val="0"/>
          <w:i w:val="0"/>
          <w:color w:val="000000"/>
          <w:w w:val="98"/>
          <w:sz w:val="22"/>
        </w:rPr>
        <w:br w:type="page"/>
      </w:r>
    </w:p>
    <w:p w14:paraId="6E8A9D5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0288" behindDoc="1" locked="0" layoutInCell="1" allowOverlap="1">
            <wp:simplePos x="0" y="0"/>
            <wp:positionH relativeFrom="column">
              <wp:posOffset>44450</wp:posOffset>
            </wp:positionH>
            <wp:positionV relativeFrom="paragraph">
              <wp:posOffset>-542925</wp:posOffset>
            </wp:positionV>
            <wp:extent cx="5121275" cy="3867785"/>
            <wp:effectExtent l="0" t="0" r="3175" b="18415"/>
            <wp:wrapTight wrapText="bothSides">
              <wp:wrapPolygon>
                <wp:start x="0" y="0"/>
                <wp:lineTo x="0" y="21490"/>
                <wp:lineTo x="21533" y="21490"/>
                <wp:lineTo x="21533" y="0"/>
                <wp:lineTo x="0" y="0"/>
              </wp:wrapPolygon>
            </wp:wrapTight>
            <wp:docPr id="47" name="图片 4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4"/>
                    <pic:cNvPicPr>
                      <a:picLocks noChangeAspect="1"/>
                    </pic:cNvPicPr>
                  </pic:nvPicPr>
                  <pic:blipFill>
                    <a:blip r:embed="rId16"/>
                    <a:stretch>
                      <a:fillRect/>
                    </a:stretch>
                  </pic:blipFill>
                  <pic:spPr>
                    <a:xfrm>
                      <a:off x="0" y="0"/>
                      <a:ext cx="5121275" cy="3867785"/>
                    </a:xfrm>
                    <a:prstGeom prst="rect">
                      <a:avLst/>
                    </a:prstGeom>
                  </pic:spPr>
                </pic:pic>
              </a:graphicData>
            </a:graphic>
          </wp:anchor>
        </w:drawing>
      </w:r>
    </w:p>
    <w:p w14:paraId="023C56E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According to the number of bright lines displayed on the display screen, most of the full-color lines are two lines, and the number of</w:t>
      </w:r>
      <w:r>
        <w:rPr>
          <w:rFonts w:hint="default" w:ascii="Times New Roman" w:hAnsi="Times New Roman" w:cs="Times New Roman"/>
          <w:b w:val="0"/>
          <w:i w:val="0"/>
          <w:color w:val="000000"/>
          <w:w w:val="98"/>
          <w:sz w:val="22"/>
          <w:lang w:val="en-US" w:eastAsia="zh-CN"/>
        </w:rPr>
        <w:t xml:space="preserve"> </w:t>
      </w:r>
      <w:r>
        <w:rPr>
          <w:rFonts w:hint="default" w:ascii="Times New Roman" w:hAnsi="Times New Roman" w:eastAsia="宋体" w:cs="Times New Roman"/>
          <w:b w:val="0"/>
          <w:i w:val="0"/>
          <w:color w:val="000000"/>
          <w:w w:val="98"/>
          <w:sz w:val="22"/>
        </w:rPr>
        <w:t>black lines is the number of lines between two bright lines. If there is only one bright line, the number of black lines is zero.</w:t>
      </w:r>
    </w:p>
    <w:p w14:paraId="5572DF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cs="Times New Roman"/>
        </w:rPr>
      </w:pPr>
      <w:r>
        <w:rPr>
          <w:rFonts w:hint="default" w:ascii="Times New Roman" w:hAnsi="Times New Roman" w:eastAsia="宋体" w:cs="Times New Roman"/>
          <w:b w:val="0"/>
          <w:i w:val="0"/>
          <w:color w:val="000000"/>
          <w:w w:val="98"/>
          <w:sz w:val="22"/>
          <w:lang w:eastAsia="zh-CN"/>
        </w:rPr>
        <w:drawing>
          <wp:anchor distT="0" distB="0" distL="114300" distR="114300" simplePos="0" relativeHeight="251667456" behindDoc="1" locked="0" layoutInCell="1" allowOverlap="1">
            <wp:simplePos x="0" y="0"/>
            <wp:positionH relativeFrom="column">
              <wp:posOffset>-67945</wp:posOffset>
            </wp:positionH>
            <wp:positionV relativeFrom="paragraph">
              <wp:posOffset>106045</wp:posOffset>
            </wp:positionV>
            <wp:extent cx="5293995" cy="3431540"/>
            <wp:effectExtent l="0" t="0" r="0" b="0"/>
            <wp:wrapTight wrapText="bothSides">
              <wp:wrapPolygon>
                <wp:start x="0" y="0"/>
                <wp:lineTo x="0" y="21464"/>
                <wp:lineTo x="21530" y="21464"/>
                <wp:lineTo x="21530" y="0"/>
                <wp:lineTo x="0" y="0"/>
              </wp:wrapPolygon>
            </wp:wrapTight>
            <wp:docPr id="50" name="图片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
                    <pic:cNvPicPr>
                      <a:picLocks noChangeAspect="1"/>
                    </pic:cNvPicPr>
                  </pic:nvPicPr>
                  <pic:blipFill>
                    <a:blip r:embed="rId17"/>
                    <a:stretch>
                      <a:fillRect/>
                    </a:stretch>
                  </pic:blipFill>
                  <pic:spPr>
                    <a:xfrm>
                      <a:off x="0" y="0"/>
                      <a:ext cx="5293995" cy="3431540"/>
                    </a:xfrm>
                    <a:prstGeom prst="rect">
                      <a:avLst/>
                    </a:prstGeom>
                  </pic:spPr>
                </pic:pic>
              </a:graphicData>
            </a:graphic>
          </wp:anchor>
        </w:drawing>
      </w:r>
    </w:p>
    <w:p w14:paraId="5C3394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After the previous parameters are set correctly, you can trace points. After the previous parameters are correct, a bright spot will appear in the module, and trace points according to the location of the bright spot. (If you connect multiple modules, just look at the module connected to OUT1 for tracing Settings)</w:t>
      </w:r>
    </w:p>
    <w:p w14:paraId="1554F62B">
      <w:pPr>
        <w:widowControl/>
        <w:autoSpaceDE w:val="0"/>
        <w:autoSpaceDN w:val="0"/>
        <w:spacing w:before="214" w:after="0" w:line="240" w:lineRule="auto"/>
        <w:ind w:left="0" w:right="0" w:firstLine="0"/>
        <w:jc w:val="center"/>
        <w:rPr>
          <w:rFonts w:hint="default" w:ascii="Times New Roman" w:hAnsi="Times New Roman" w:cs="Times New Roman"/>
        </w:rPr>
      </w:pPr>
    </w:p>
    <w:p w14:paraId="6387AA9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76200</wp:posOffset>
            </wp:positionH>
            <wp:positionV relativeFrom="paragraph">
              <wp:posOffset>42545</wp:posOffset>
            </wp:positionV>
            <wp:extent cx="5292090" cy="2880360"/>
            <wp:effectExtent l="0" t="0" r="3810" b="15240"/>
            <wp:wrapTight wrapText="bothSides">
              <wp:wrapPolygon>
                <wp:start x="0" y="0"/>
                <wp:lineTo x="0" y="21429"/>
                <wp:lineTo x="21538" y="21429"/>
                <wp:lineTo x="2153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292090" cy="2880360"/>
                    </a:xfrm>
                    <a:prstGeom prst="rect">
                      <a:avLst/>
                    </a:prstGeom>
                  </pic:spPr>
                </pic:pic>
              </a:graphicData>
            </a:graphic>
          </wp:anchor>
        </w:drawing>
      </w:r>
    </w:p>
    <w:p w14:paraId="721CAAA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As shown in the figure, the module highlight is the first point, click the first point, and trace the point once</w:t>
      </w:r>
      <w:r>
        <w:rPr>
          <w:rFonts w:hint="default" w:ascii="Times New Roman" w:hAnsi="Times New Roman"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according to the highlight of the module</w:t>
      </w:r>
    </w:p>
    <w:p w14:paraId="766EDCCC">
      <w:pPr>
        <w:widowControl/>
        <w:autoSpaceDE w:val="0"/>
        <w:autoSpaceDN w:val="0"/>
        <w:spacing w:before="0" w:after="6" w:line="220" w:lineRule="exact"/>
        <w:ind w:left="0" w:right="0"/>
        <w:rPr>
          <w:rFonts w:hint="default" w:ascii="Times New Roman" w:hAnsi="Times New Roman" w:cs="Times New Roman"/>
        </w:rPr>
      </w:pPr>
    </w:p>
    <w:p w14:paraId="0FAD3557">
      <w:pPr>
        <w:widowControl/>
        <w:autoSpaceDE w:val="0"/>
        <w:autoSpaceDN w:val="0"/>
        <w:spacing w:before="0" w:after="0" w:line="240" w:lineRule="auto"/>
        <w:ind w:left="0" w:right="0" w:firstLine="0"/>
        <w:jc w:val="both"/>
        <w:rPr>
          <w:rFonts w:hint="eastAsia" w:ascii="Times New Roman" w:hAnsi="Times New Roman" w:eastAsia="宋体" w:cs="Times New Roman"/>
          <w:lang w:eastAsia="zh-CN"/>
        </w:rPr>
      </w:pPr>
    </w:p>
    <w:p w14:paraId="523AD59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bookmarkStart w:id="0" w:name="_GoBack"/>
      <w:r>
        <w:rPr>
          <w:rFonts w:hint="eastAsia" w:ascii="Times New Roman" w:hAnsi="Times New Roman" w:eastAsia="宋体" w:cs="Times New Roman"/>
          <w:lang w:eastAsia="zh-CN"/>
        </w:rPr>
        <w:drawing>
          <wp:anchor distT="0" distB="0" distL="114300" distR="114300" simplePos="0" relativeHeight="251666432" behindDoc="1" locked="0" layoutInCell="1" allowOverlap="1">
            <wp:simplePos x="0" y="0"/>
            <wp:positionH relativeFrom="column">
              <wp:posOffset>47625</wp:posOffset>
            </wp:positionH>
            <wp:positionV relativeFrom="paragraph">
              <wp:posOffset>677545</wp:posOffset>
            </wp:positionV>
            <wp:extent cx="5262880" cy="3894455"/>
            <wp:effectExtent l="0" t="0" r="13970" b="10795"/>
            <wp:wrapTight wrapText="bothSides">
              <wp:wrapPolygon>
                <wp:start x="0" y="0"/>
                <wp:lineTo x="0" y="21449"/>
                <wp:lineTo x="21501" y="21449"/>
                <wp:lineTo x="21501" y="0"/>
                <wp:lineTo x="0" y="0"/>
              </wp:wrapPolygon>
            </wp:wrapTight>
            <wp:docPr id="59" name="图片 5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
                    <pic:cNvPicPr>
                      <a:picLocks noChangeAspect="1"/>
                    </pic:cNvPicPr>
                  </pic:nvPicPr>
                  <pic:blipFill>
                    <a:blip r:embed="rId19"/>
                    <a:stretch>
                      <a:fillRect/>
                    </a:stretch>
                  </pic:blipFill>
                  <pic:spPr>
                    <a:xfrm>
                      <a:off x="0" y="0"/>
                      <a:ext cx="5262880" cy="3894455"/>
                    </a:xfrm>
                    <a:prstGeom prst="rect">
                      <a:avLst/>
                    </a:prstGeom>
                  </pic:spPr>
                </pic:pic>
              </a:graphicData>
            </a:graphic>
          </wp:anchor>
        </w:drawing>
      </w:r>
      <w:bookmarkEnd w:id="0"/>
      <w:r>
        <w:rPr>
          <w:rFonts w:hint="default" w:ascii="Times New Roman" w:hAnsi="Times New Roman" w:eastAsia="宋体" w:cs="Times New Roman"/>
          <w:b w:val="0"/>
          <w:i w:val="0"/>
          <w:color w:val="000000"/>
          <w:w w:val="98"/>
          <w:sz w:val="22"/>
        </w:rPr>
        <w:t>After the successful stroke, the intelligent setting is complete. Click the Save button</w:t>
      </w:r>
    </w:p>
    <w:p w14:paraId="2FF012F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8480" behindDoc="0" locked="0" layoutInCell="1" allowOverlap="1">
            <wp:simplePos x="0" y="0"/>
            <wp:positionH relativeFrom="column">
              <wp:posOffset>4445</wp:posOffset>
            </wp:positionH>
            <wp:positionV relativeFrom="paragraph">
              <wp:posOffset>121285</wp:posOffset>
            </wp:positionV>
            <wp:extent cx="5259070" cy="3524885"/>
            <wp:effectExtent l="0" t="0" r="17780" b="18415"/>
            <wp:wrapTopAndBottom/>
            <wp:docPr id="51" name="图片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8"/>
                    <pic:cNvPicPr>
                      <a:picLocks noChangeAspect="1"/>
                    </pic:cNvPicPr>
                  </pic:nvPicPr>
                  <pic:blipFill>
                    <a:blip r:embed="rId20"/>
                    <a:stretch>
                      <a:fillRect/>
                    </a:stretch>
                  </pic:blipFill>
                  <pic:spPr>
                    <a:xfrm>
                      <a:off x="0" y="0"/>
                      <a:ext cx="5259070" cy="3524885"/>
                    </a:xfrm>
                    <a:prstGeom prst="rect">
                      <a:avLst/>
                    </a:prstGeom>
                  </pic:spPr>
                </pic:pic>
              </a:graphicData>
            </a:graphic>
          </wp:anchor>
        </w:drawing>
      </w:r>
      <w:r>
        <w:rPr>
          <w:rFonts w:hint="default" w:ascii="Times New Roman" w:hAnsi="Times New Roman" w:eastAsia="宋体" w:cs="Times New Roman"/>
          <w:b w:val="0"/>
          <w:i w:val="0"/>
          <w:color w:val="000000"/>
          <w:w w:val="98"/>
          <w:sz w:val="22"/>
        </w:rPr>
        <w:drawing>
          <wp:inline distT="0" distB="0" distL="114300" distR="114300">
            <wp:extent cx="259080" cy="224155"/>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259080" cy="224789"/>
                    </a:xfrm>
                    <a:prstGeom prst="rect">
                      <a:avLst/>
                    </a:prstGeom>
                  </pic:spPr>
                </pic:pic>
              </a:graphicData>
            </a:graphic>
          </wp:inline>
        </w:drawing>
      </w:r>
      <w:r>
        <w:rPr>
          <w:rFonts w:hint="default" w:ascii="Times New Roman" w:hAnsi="Times New Roman" w:cs="Times New Roman"/>
          <w:b w:val="0"/>
          <w:i w:val="0"/>
          <w:color w:val="000000"/>
          <w:w w:val="98"/>
          <w:sz w:val="22"/>
          <w:lang w:val="en-US" w:eastAsia="zh-CN"/>
        </w:rPr>
        <w:t>i</w:t>
      </w:r>
      <w:r>
        <w:rPr>
          <w:rFonts w:hint="default" w:ascii="Times New Roman" w:hAnsi="Times New Roman" w:eastAsia="宋体" w:cs="Times New Roman"/>
          <w:b w:val="0"/>
          <w:i w:val="0"/>
          <w:color w:val="000000"/>
          <w:w w:val="98"/>
          <w:sz w:val="22"/>
        </w:rPr>
        <w:t>s to export all parameters to the computer to save</w:t>
      </w:r>
    </w:p>
    <w:p w14:paraId="3B66CF5F">
      <w:pPr>
        <w:widowControl/>
        <w:autoSpaceDE w:val="0"/>
        <w:autoSpaceDN w:val="0"/>
        <w:spacing w:before="0" w:after="6" w:line="220" w:lineRule="exact"/>
        <w:ind w:left="0" w:right="0"/>
        <w:rPr>
          <w:rFonts w:hint="default" w:ascii="Times New Roman" w:hAnsi="Times New Roman" w:cs="Times New Roman"/>
        </w:rPr>
      </w:pPr>
    </w:p>
    <w:p w14:paraId="06B50C77">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-42545</wp:posOffset>
            </wp:positionH>
            <wp:positionV relativeFrom="paragraph">
              <wp:posOffset>635</wp:posOffset>
            </wp:positionV>
            <wp:extent cx="5113655" cy="3751580"/>
            <wp:effectExtent l="0" t="0" r="10795" b="1270"/>
            <wp:wrapTopAndBottom/>
            <wp:docPr id="52" name="图片 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9"/>
                    <pic:cNvPicPr>
                      <a:picLocks noChangeAspect="1"/>
                    </pic:cNvPicPr>
                  </pic:nvPicPr>
                  <pic:blipFill>
                    <a:blip r:embed="rId22"/>
                    <a:stretch>
                      <a:fillRect/>
                    </a:stretch>
                  </pic:blipFill>
                  <pic:spPr>
                    <a:xfrm>
                      <a:off x="0" y="0"/>
                      <a:ext cx="5113655" cy="3751580"/>
                    </a:xfrm>
                    <a:prstGeom prst="rect">
                      <a:avLst/>
                    </a:prstGeom>
                  </pic:spPr>
                </pic:pic>
              </a:graphicData>
            </a:graphic>
          </wp:anchor>
        </w:drawing>
      </w:r>
    </w:p>
    <w:p w14:paraId="128F120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Export and save the screen parameter Settings, as shown in the figure:</w:t>
      </w:r>
    </w:p>
    <w:p w14:paraId="55A790A9">
      <w:pPr>
        <w:widowControl/>
        <w:autoSpaceDE w:val="0"/>
        <w:autoSpaceDN w:val="0"/>
        <w:spacing w:before="214" w:after="0" w:line="240" w:lineRule="auto"/>
        <w:ind w:left="0" w:right="0" w:firstLine="0"/>
        <w:jc w:val="center"/>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3360" behindDoc="0" locked="0" layoutInCell="1" allowOverlap="1">
            <wp:simplePos x="0" y="0"/>
            <wp:positionH relativeFrom="column">
              <wp:posOffset>-115570</wp:posOffset>
            </wp:positionH>
            <wp:positionV relativeFrom="paragraph">
              <wp:posOffset>382270</wp:posOffset>
            </wp:positionV>
            <wp:extent cx="5120005" cy="3756660"/>
            <wp:effectExtent l="0" t="0" r="4445" b="15240"/>
            <wp:wrapTopAndBottom/>
            <wp:docPr id="54" name="图片 5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
                    <pic:cNvPicPr>
                      <a:picLocks noChangeAspect="1"/>
                    </pic:cNvPicPr>
                  </pic:nvPicPr>
                  <pic:blipFill>
                    <a:blip r:embed="rId23"/>
                    <a:stretch>
                      <a:fillRect/>
                    </a:stretch>
                  </pic:blipFill>
                  <pic:spPr>
                    <a:xfrm>
                      <a:off x="0" y="0"/>
                      <a:ext cx="5120005" cy="3756660"/>
                    </a:xfrm>
                    <a:prstGeom prst="rect">
                      <a:avLst/>
                    </a:prstGeom>
                  </pic:spPr>
                </pic:pic>
              </a:graphicData>
            </a:graphic>
          </wp:anchor>
        </w:drawing>
      </w:r>
    </w:p>
    <w:p w14:paraId="6CFA8687">
      <w:pPr>
        <w:widowControl/>
        <w:autoSpaceDE w:val="0"/>
        <w:autoSpaceDN w:val="0"/>
        <w:spacing w:before="214" w:after="0" w:line="240" w:lineRule="auto"/>
        <w:ind w:left="0" w:right="0" w:firstLine="0"/>
        <w:jc w:val="center"/>
        <w:rPr>
          <w:rFonts w:hint="default" w:ascii="Times New Roman" w:hAnsi="Times New Roman" w:eastAsia="宋体" w:cs="Times New Roman"/>
          <w:b w:val="0"/>
          <w:i w:val="0"/>
          <w:color w:val="000000"/>
          <w:w w:val="98"/>
          <w:sz w:val="22"/>
          <w:lang w:eastAsia="zh-CN"/>
        </w:rPr>
      </w:pPr>
      <w:r>
        <w:rPr>
          <w:rFonts w:hint="default" w:ascii="Times New Roman" w:hAnsi="Times New Roman" w:eastAsia="宋体" w:cs="Times New Roman"/>
          <w:b w:val="0"/>
          <w:i w:val="0"/>
          <w:color w:val="000000"/>
          <w:w w:val="98"/>
          <w:sz w:val="22"/>
        </w:rPr>
        <w:t>You can also import the previously saved screen parameter Settings, as shown in the figure</w:t>
      </w:r>
      <w:r>
        <w:rPr>
          <w:rFonts w:hint="default" w:ascii="Times New Roman" w:hAnsi="Times New Roman" w:cs="Times New Roman"/>
          <w:b w:val="0"/>
          <w:i w:val="0"/>
          <w:color w:val="000000"/>
          <w:w w:val="98"/>
          <w:sz w:val="22"/>
          <w:lang w:eastAsia="zh-CN"/>
        </w:rPr>
        <w:t>：</w:t>
      </w:r>
    </w:p>
    <w:p w14:paraId="64210050">
      <w:pPr>
        <w:widowControl/>
        <w:autoSpaceDE w:val="0"/>
        <w:autoSpaceDN w:val="0"/>
        <w:spacing w:before="0" w:after="6" w:line="220" w:lineRule="exact"/>
        <w:ind w:left="0" w:right="0"/>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-21590</wp:posOffset>
            </wp:positionH>
            <wp:positionV relativeFrom="paragraph">
              <wp:posOffset>121920</wp:posOffset>
            </wp:positionV>
            <wp:extent cx="5077460" cy="3701415"/>
            <wp:effectExtent l="0" t="0" r="8890" b="13335"/>
            <wp:wrapTopAndBottom/>
            <wp:docPr id="55" name="图片 5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1"/>
                    <pic:cNvPicPr>
                      <a:picLocks noChangeAspect="1"/>
                    </pic:cNvPicPr>
                  </pic:nvPicPr>
                  <pic:blipFill>
                    <a:blip r:embed="rId24"/>
                    <a:stretch>
                      <a:fillRect/>
                    </a:stretch>
                  </pic:blipFill>
                  <pic:spPr>
                    <a:xfrm>
                      <a:off x="0" y="0"/>
                      <a:ext cx="5077460" cy="3701415"/>
                    </a:xfrm>
                    <a:prstGeom prst="rect">
                      <a:avLst/>
                    </a:prstGeom>
                  </pic:spPr>
                </pic:pic>
              </a:graphicData>
            </a:graphic>
          </wp:anchor>
        </w:drawing>
      </w:r>
    </w:p>
    <w:p w14:paraId="411C407D">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p>
    <w:p w14:paraId="73839135">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Hardware parameter Settings</w:t>
      </w:r>
    </w:p>
    <w:p w14:paraId="42EE5B2F">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both"/>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read the hardware parameters of the controller card on the hardware parameters screen. The original parameters of the controller card before delivery are as follows: Device IP address: 192.168.1.222, IP mask: 255.255.255.0, gateway: 192.168.1.1</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As shown in the picture:</w:t>
      </w:r>
    </w:p>
    <w:p w14:paraId="33A47B06">
      <w:pPr>
        <w:widowControl/>
        <w:autoSpaceDE w:val="0"/>
        <w:autoSpaceDN w:val="0"/>
        <w:spacing w:before="214"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135890</wp:posOffset>
            </wp:positionV>
            <wp:extent cx="4905375" cy="2875280"/>
            <wp:effectExtent l="0" t="0" r="9525" b="1270"/>
            <wp:wrapTopAndBottom/>
            <wp:docPr id="56" name="图片 5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
                    <pic:cNvPicPr>
                      <a:picLocks noChangeAspect="1"/>
                    </pic:cNvPicPr>
                  </pic:nvPicPr>
                  <pic:blipFill>
                    <a:blip r:embed="rId25"/>
                    <a:stretch>
                      <a:fillRect/>
                    </a:stretch>
                  </pic:blipFill>
                  <pic:spPr>
                    <a:xfrm>
                      <a:off x="0" y="0"/>
                      <a:ext cx="4905375" cy="2875280"/>
                    </a:xfrm>
                    <a:prstGeom prst="rect">
                      <a:avLst/>
                    </a:prstGeom>
                  </pic:spPr>
                </pic:pic>
              </a:graphicData>
            </a:graphic>
          </wp:anchor>
        </w:drawing>
      </w:r>
    </w:p>
    <w:p w14:paraId="706A60E9">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reset the hardware parameter data of the control card: first read back and then unlock, and the password is "26888", then select Modify communication parameters, reset the communication interface parameters of the control card, click "Save", and restart the control card after the saving is successful.</w:t>
      </w:r>
    </w:p>
    <w:p w14:paraId="383C11AF">
      <w:pPr>
        <w:widowControl/>
        <w:autoSpaceDE w:val="0"/>
        <w:autoSpaceDN w:val="0"/>
        <w:spacing w:before="0" w:after="6" w:line="220" w:lineRule="exact"/>
        <w:ind w:left="0" w:right="0"/>
        <w:rPr>
          <w:rFonts w:hint="default" w:ascii="Times New Roman" w:hAnsi="Times New Roman" w:cs="Times New Roman"/>
        </w:rPr>
      </w:pPr>
      <w:r>
        <w:rPr>
          <w:sz w:val="21"/>
        </w:rPr>
        <mc:AlternateContent>
          <mc:Choice Requires="wpg">
            <w:drawing>
              <wp:anchor distT="0" distB="0" distL="114300" distR="114300" simplePos="0" relativeHeight="251669504" behindDoc="0" locked="0" layoutInCell="1" allowOverlap="1">
                <wp:simplePos x="0" y="0"/>
                <wp:positionH relativeFrom="column">
                  <wp:posOffset>23495</wp:posOffset>
                </wp:positionH>
                <wp:positionV relativeFrom="paragraph">
                  <wp:posOffset>86360</wp:posOffset>
                </wp:positionV>
                <wp:extent cx="5462270" cy="4121150"/>
                <wp:effectExtent l="0" t="0" r="5080" b="12700"/>
                <wp:wrapNone/>
                <wp:docPr id="2" name="组合 2"/>
                <wp:cNvGraphicFramePr/>
                <a:graphic xmlns:a="http://schemas.openxmlformats.org/drawingml/2006/main">
                  <a:graphicData uri="http://schemas.microsoft.com/office/word/2010/wordprocessingGroup">
                    <wpg:wgp>
                      <wpg:cNvGrpSpPr/>
                      <wpg:grpSpPr>
                        <a:xfrm>
                          <a:off x="0" y="0"/>
                          <a:ext cx="5462270" cy="4121150"/>
                          <a:chOff x="2033" y="191598"/>
                          <a:chExt cx="8602" cy="6490"/>
                        </a:xfrm>
                      </wpg:grpSpPr>
                      <pic:pic xmlns:pic="http://schemas.openxmlformats.org/drawingml/2006/picture">
                        <pic:nvPicPr>
                          <pic:cNvPr id="57" name="图片 57" descr="23"/>
                          <pic:cNvPicPr>
                            <a:picLocks noChangeAspect="1"/>
                          </pic:cNvPicPr>
                        </pic:nvPicPr>
                        <pic:blipFill>
                          <a:blip r:embed="rId26"/>
                          <a:stretch>
                            <a:fillRect/>
                          </a:stretch>
                        </pic:blipFill>
                        <pic:spPr>
                          <a:xfrm>
                            <a:off x="2033" y="191598"/>
                            <a:ext cx="8603" cy="6491"/>
                          </a:xfrm>
                          <a:prstGeom prst="rect">
                            <a:avLst/>
                          </a:prstGeom>
                        </pic:spPr>
                      </pic:pic>
                      <wps:wsp>
                        <wps:cNvPr id="1" name="文本框 1"/>
                        <wps:cNvSpPr txBox="1"/>
                        <wps:spPr>
                          <a:xfrm>
                            <a:off x="4062" y="191867"/>
                            <a:ext cx="2585" cy="3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8BA22">
                              <w:pPr>
                                <w:rPr>
                                  <w:rFonts w:hint="default" w:eastAsia="宋体"/>
                                  <w:color w:val="FF0000"/>
                                  <w:lang w:val="en-US" w:eastAsia="zh-CN"/>
                                </w:rPr>
                              </w:pPr>
                              <w:r>
                                <w:rPr>
                                  <w:rFonts w:hint="eastAsia"/>
                                  <w:color w:val="FF0000"/>
                                  <w:lang w:val="en-US" w:eastAsia="zh-CN"/>
                                </w:rPr>
                                <w:t>Password:26888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85pt;margin-top:6.8pt;height:324.5pt;width:430.1pt;z-index:251669504;mso-width-relative:page;mso-height-relative:page;" coordorigin="2033,191598" coordsize="8602,6490" o:gfxdata="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">
                <o:lock v:ext="edit" aspectratio="f"/>
                <v:shape id="_x0000_s1026" o:spid="_x0000_s1026" o:spt="75" alt="23" type="#_x0000_t75" style="position:absolute;left:2033;top:191598;height:6491;width:8603;" filled="f" o:preferrelative="t" stroked="f" coordsize="21600,21600" o:gfxdata="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ldtr4A&#10;AADbAAAADwAAAAAAAAABACAAAAAiAAAAZHJzL2Rvd25yZXYueG1sUEsBAhQAFAAAAAgAh07iQDMv&#10;BZ47AAAAOQAAABAAAAAAAAAAAQAgAAAADQEAAGRycy9zaGFwZXhtbC54bWxQSwUGAAAAAAYABgBb&#10;AQAAtwMAAAAA&#10;">
                  <v:fill on="f" focussize="0,0"/>
                  <v:stroke on="f"/>
                  <v:imagedata r:id="rId26" o:title=""/>
                  <o:lock v:ext="edit" aspectratio="t"/>
                </v:shape>
                <v:shape id="_x0000_s1026" o:spid="_x0000_s1026" o:spt="202" type="#_x0000_t202" style="position:absolute;left:4062;top:191867;height:357;width:2585;" filled="f" stroked="f" coordsize="21600,21600" o:gfxdata="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yLx+5AAAA2g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5E08BA22">
                        <w:pPr>
                          <w:rPr>
                            <w:rFonts w:hint="default" w:eastAsia="宋体"/>
                            <w:color w:val="FF0000"/>
                            <w:lang w:val="en-US" w:eastAsia="zh-CN"/>
                          </w:rPr>
                        </w:pPr>
                        <w:r>
                          <w:rPr>
                            <w:rFonts w:hint="eastAsia"/>
                            <w:color w:val="FF0000"/>
                            <w:lang w:val="en-US" w:eastAsia="zh-CN"/>
                          </w:rPr>
                          <w:t>Password:26888</w:t>
                        </w:r>
                      </w:p>
                    </w:txbxContent>
                  </v:textbox>
                </v:shape>
              </v:group>
            </w:pict>
          </mc:Fallback>
        </mc:AlternateContent>
      </w:r>
    </w:p>
    <w:p w14:paraId="54A50717">
      <w:pPr>
        <w:widowControl/>
        <w:autoSpaceDE w:val="0"/>
        <w:autoSpaceDN w:val="0"/>
        <w:spacing w:before="0" w:after="0" w:line="240" w:lineRule="auto"/>
        <w:ind w:left="1630" w:right="0" w:firstLine="0"/>
        <w:jc w:val="left"/>
        <w:rPr>
          <w:rFonts w:hint="eastAsia" w:ascii="Times New Roman" w:hAnsi="Times New Roman" w:eastAsia="宋体" w:cs="Times New Roman"/>
          <w:lang w:eastAsia="zh-CN"/>
        </w:rPr>
      </w:pPr>
    </w:p>
    <w:sectPr>
      <w:pgSz w:w="11899" w:h="16838"/>
      <w:pgMar w:top="1440" w:right="1803" w:bottom="1440" w:left="1803"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Microsoft YaHei UI">
    <w:panose1 w:val="020B0503020204020204"/>
    <w:charset w:val="86"/>
    <w:family w:val="auto"/>
    <w:pitch w:val="default"/>
    <w:sig w:usb0="80000287" w:usb1="2ACF3C50" w:usb2="00000016" w:usb3="00000000" w:csb0="0004001F"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451C9"/>
    <w:multiLevelType w:val="singleLevel"/>
    <w:tmpl w:val="AC8451C9"/>
    <w:lvl w:ilvl="0" w:tentative="0">
      <w:start w:val="1"/>
      <w:numFmt w:val="upperLetter"/>
      <w:suff w:val="space"/>
      <w:lvlText w:val="%1."/>
      <w:lvlJc w:val="left"/>
      <w:pPr>
        <w:ind w:left="425" w:hanging="425"/>
      </w:pPr>
      <w:rPr>
        <w:rFonts w:hint="default"/>
        <w:b/>
        <w:bCs/>
        <w:sz w:val="28"/>
        <w:szCs w:val="28"/>
      </w:rPr>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7">
    <w:nsid w:val="3E0A8BE0"/>
    <w:multiLevelType w:val="singleLevel"/>
    <w:tmpl w:val="3E0A8BE0"/>
    <w:lvl w:ilvl="0" w:tentative="0">
      <w:start w:val="2"/>
      <w:numFmt w:val="decimal"/>
      <w:suff w:val="space"/>
      <w:lvlText w:val="%1."/>
      <w:lvlJc w:val="left"/>
    </w:lvl>
  </w:abstractNum>
  <w:abstractNum w:abstractNumId="8">
    <w:nsid w:val="6324B4D2"/>
    <w:multiLevelType w:val="singleLevel"/>
    <w:tmpl w:val="6324B4D2"/>
    <w:lvl w:ilvl="0" w:tentative="0">
      <w:start w:val="1"/>
      <w:numFmt w:val="decimal"/>
      <w:lvlText w:val="%1."/>
      <w:lvlJc w:val="left"/>
      <w:pPr>
        <w:ind w:left="425" w:hanging="425"/>
      </w:pPr>
      <w:rPr>
        <w:rFonts w:hint="default"/>
        <w:b/>
        <w:bCs/>
        <w:sz w:val="24"/>
        <w:szCs w:val="24"/>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mMzg3ZDRiYTA1MGI3N2U4MjhlNmIzNzU4YWFjMzcifQ=="/>
  </w:docVars>
  <w:rsids>
    <w:rsidRoot w:val="00B47730"/>
    <w:rsid w:val="00034616"/>
    <w:rsid w:val="0006063C"/>
    <w:rsid w:val="0015074B"/>
    <w:rsid w:val="0029639D"/>
    <w:rsid w:val="00326F90"/>
    <w:rsid w:val="00AA1D8D"/>
    <w:rsid w:val="00B47730"/>
    <w:rsid w:val="00CB0664"/>
    <w:rsid w:val="00FC693F"/>
    <w:rsid w:val="01714809"/>
    <w:rsid w:val="01E201F8"/>
    <w:rsid w:val="02076F1C"/>
    <w:rsid w:val="031F2043"/>
    <w:rsid w:val="03990047"/>
    <w:rsid w:val="054364BD"/>
    <w:rsid w:val="056C0E2B"/>
    <w:rsid w:val="060A0D89"/>
    <w:rsid w:val="089D5EE4"/>
    <w:rsid w:val="0C7946A6"/>
    <w:rsid w:val="0E1C5AFD"/>
    <w:rsid w:val="0F442AB9"/>
    <w:rsid w:val="0F5C08A7"/>
    <w:rsid w:val="10D34B99"/>
    <w:rsid w:val="11577442"/>
    <w:rsid w:val="118B5473"/>
    <w:rsid w:val="11AE1162"/>
    <w:rsid w:val="12802AFE"/>
    <w:rsid w:val="13CA5345"/>
    <w:rsid w:val="14740441"/>
    <w:rsid w:val="14BB6070"/>
    <w:rsid w:val="1534197E"/>
    <w:rsid w:val="16FE0496"/>
    <w:rsid w:val="177249E0"/>
    <w:rsid w:val="18AE1A47"/>
    <w:rsid w:val="195E1328"/>
    <w:rsid w:val="19E03E83"/>
    <w:rsid w:val="1A4408B5"/>
    <w:rsid w:val="1AF51BB0"/>
    <w:rsid w:val="1B1069E9"/>
    <w:rsid w:val="1F971487"/>
    <w:rsid w:val="21336B57"/>
    <w:rsid w:val="231352C9"/>
    <w:rsid w:val="23533917"/>
    <w:rsid w:val="23927E2D"/>
    <w:rsid w:val="26D1527F"/>
    <w:rsid w:val="26F176CF"/>
    <w:rsid w:val="26FD42C6"/>
    <w:rsid w:val="270F5DA7"/>
    <w:rsid w:val="28D27E1D"/>
    <w:rsid w:val="294471A2"/>
    <w:rsid w:val="29583A35"/>
    <w:rsid w:val="29915199"/>
    <w:rsid w:val="2A834AE2"/>
    <w:rsid w:val="2A8A2314"/>
    <w:rsid w:val="2BEC66B7"/>
    <w:rsid w:val="2D1A3556"/>
    <w:rsid w:val="2D6230D5"/>
    <w:rsid w:val="2F407445"/>
    <w:rsid w:val="2F416D1A"/>
    <w:rsid w:val="2FF40960"/>
    <w:rsid w:val="308E2433"/>
    <w:rsid w:val="30F1651D"/>
    <w:rsid w:val="324E0336"/>
    <w:rsid w:val="329B5E2E"/>
    <w:rsid w:val="33583429"/>
    <w:rsid w:val="33D939C5"/>
    <w:rsid w:val="345D63A4"/>
    <w:rsid w:val="34740BBF"/>
    <w:rsid w:val="34E94F46"/>
    <w:rsid w:val="35EA010B"/>
    <w:rsid w:val="37B26A07"/>
    <w:rsid w:val="37ED5C91"/>
    <w:rsid w:val="383C1F03"/>
    <w:rsid w:val="3A6514F2"/>
    <w:rsid w:val="3A7C154E"/>
    <w:rsid w:val="3AD849D6"/>
    <w:rsid w:val="3BF21AC7"/>
    <w:rsid w:val="3CFE26EE"/>
    <w:rsid w:val="3DD5344F"/>
    <w:rsid w:val="3FD339BE"/>
    <w:rsid w:val="40A435AC"/>
    <w:rsid w:val="41114F25"/>
    <w:rsid w:val="411E335F"/>
    <w:rsid w:val="41D812A1"/>
    <w:rsid w:val="426923B8"/>
    <w:rsid w:val="42755200"/>
    <w:rsid w:val="42F97BDF"/>
    <w:rsid w:val="437E6337"/>
    <w:rsid w:val="44022AC4"/>
    <w:rsid w:val="446948F1"/>
    <w:rsid w:val="457C68A6"/>
    <w:rsid w:val="46CB1893"/>
    <w:rsid w:val="473867FC"/>
    <w:rsid w:val="476B0980"/>
    <w:rsid w:val="47721D0E"/>
    <w:rsid w:val="48143A14"/>
    <w:rsid w:val="48C93BB0"/>
    <w:rsid w:val="48CE7418"/>
    <w:rsid w:val="49CD76D0"/>
    <w:rsid w:val="4AA22FC8"/>
    <w:rsid w:val="4ACE1952"/>
    <w:rsid w:val="4D5F4AE3"/>
    <w:rsid w:val="4E600B13"/>
    <w:rsid w:val="4F041F81"/>
    <w:rsid w:val="4F7D3946"/>
    <w:rsid w:val="501716A5"/>
    <w:rsid w:val="50574197"/>
    <w:rsid w:val="50F25C6E"/>
    <w:rsid w:val="51864D34"/>
    <w:rsid w:val="53000B16"/>
    <w:rsid w:val="53614BEB"/>
    <w:rsid w:val="55717AA9"/>
    <w:rsid w:val="55A27C63"/>
    <w:rsid w:val="55DD0C9B"/>
    <w:rsid w:val="56327239"/>
    <w:rsid w:val="57C739B1"/>
    <w:rsid w:val="588440C7"/>
    <w:rsid w:val="5A2A6479"/>
    <w:rsid w:val="5A364E1D"/>
    <w:rsid w:val="5A5F6122"/>
    <w:rsid w:val="5C2C472A"/>
    <w:rsid w:val="5C4A4BB0"/>
    <w:rsid w:val="5E005E6E"/>
    <w:rsid w:val="5E7B3747"/>
    <w:rsid w:val="601B6F8F"/>
    <w:rsid w:val="6155027F"/>
    <w:rsid w:val="61EA4E6B"/>
    <w:rsid w:val="62214605"/>
    <w:rsid w:val="63A70B3A"/>
    <w:rsid w:val="655F347A"/>
    <w:rsid w:val="657131AE"/>
    <w:rsid w:val="668313EA"/>
    <w:rsid w:val="66860EDB"/>
    <w:rsid w:val="6703077D"/>
    <w:rsid w:val="671169F6"/>
    <w:rsid w:val="673E3563"/>
    <w:rsid w:val="675E59B4"/>
    <w:rsid w:val="6852376A"/>
    <w:rsid w:val="685369CB"/>
    <w:rsid w:val="689E075E"/>
    <w:rsid w:val="6945507D"/>
    <w:rsid w:val="69FF2C61"/>
    <w:rsid w:val="6AA858C3"/>
    <w:rsid w:val="6C9079CD"/>
    <w:rsid w:val="6D2B6338"/>
    <w:rsid w:val="6E7405E7"/>
    <w:rsid w:val="6F5A2F04"/>
    <w:rsid w:val="717D094D"/>
    <w:rsid w:val="728704B4"/>
    <w:rsid w:val="74EE65C9"/>
    <w:rsid w:val="765863F0"/>
    <w:rsid w:val="76607052"/>
    <w:rsid w:val="76D67314"/>
    <w:rsid w:val="77C81353"/>
    <w:rsid w:val="785B3F75"/>
    <w:rsid w:val="791F1447"/>
    <w:rsid w:val="7936053E"/>
    <w:rsid w:val="7A0643B5"/>
    <w:rsid w:val="7AFB559C"/>
    <w:rsid w:val="7B114DBF"/>
    <w:rsid w:val="7C5F7DAC"/>
    <w:rsid w:val="7D133070"/>
    <w:rsid w:val="7D3D633F"/>
    <w:rsid w:val="7DAE4B47"/>
    <w:rsid w:val="7E0230E5"/>
    <w:rsid w:val="7E5964E5"/>
    <w:rsid w:val="7FC701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heme="minorBidi"/>
      <w:color w:val="000000" w:themeColor="text1"/>
      <w:sz w:val="21"/>
      <w:szCs w:val="24"/>
      <w:lang w:val="en-US" w:eastAsia="en-US" w:bidi="ar-SA"/>
      <w14:textFill>
        <w14:solidFill>
          <w14:schemeClr w14:val="tx1"/>
        </w14:solidFill>
      </w14:textFill>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562</Words>
  <Characters>2979</Characters>
  <Lines>0</Lines>
  <Paragraphs>0</Paragraphs>
  <TotalTime>8</TotalTime>
  <ScaleCrop>false</ScaleCrop>
  <LinksUpToDate>false</LinksUpToDate>
  <CharactersWithSpaces>3513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执诺</cp:lastModifiedBy>
  <dcterms:modified xsi:type="dcterms:W3CDTF">2025-04-17T02:22:53Z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9B514EB295AF4D339B50E44F7841461F_13</vt:lpwstr>
  </property>
  <property fmtid="{D5CDD505-2E9C-101B-9397-08002B2CF9AE}" pid="4" name="KSOTemplateDocerSaveRecord">
    <vt:lpwstr>eyJoZGlkIjoiZWNmMzg3ZDRiYTA1MGI3N2U4MjhlNmIzNzU4YWFjMzciLCJ1c2VySWQiOiI2OTE4MzI3MTEifQ==</vt:lpwstr>
  </property>
</Properties>
</file>