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bookmarkStart w:id="0" w:name="_GoBack"/>
      <w:r>
        <w:rPr>
          <w:rFonts w:hint="default" w:ascii="Times New Roman" w:hAnsi="Times New Roman" w:eastAsia="宋体" w:cs="Times New Roman"/>
          <w:b/>
          <w:bCs/>
          <w:i w:val="0"/>
          <w:color w:val="000000"/>
          <w:w w:val="101"/>
          <w:sz w:val="36"/>
          <w:szCs w:val="36"/>
        </w:rPr>
        <w:t>User Manual for C-Power64SN Parameter Setting</w:t>
      </w:r>
    </w:p>
    <w:bookmarkEnd w:id="0"/>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69504"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69504"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69504"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0528"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44E354E6">
      <w:pPr>
        <w:widowControl/>
        <w:autoSpaceDE w:val="0"/>
        <w:autoSpaceDN w:val="0"/>
        <w:spacing w:before="0" w:after="6" w:line="220" w:lineRule="exact"/>
        <w:ind w:left="0" w:right="0"/>
        <w:rPr>
          <w:rFonts w:hint="default" w:ascii="Times New Roman" w:hAnsi="Times New Roman" w:cs="Times New Roman"/>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299720</wp:posOffset>
            </wp:positionV>
            <wp:extent cx="3606165" cy="2723515"/>
            <wp:effectExtent l="0" t="0" r="13335" b="635"/>
            <wp:wrapTight wrapText="bothSides">
              <wp:wrapPolygon>
                <wp:start x="0" y="0"/>
                <wp:lineTo x="0" y="21454"/>
                <wp:lineTo x="21452" y="21454"/>
                <wp:lineTo x="21452" y="0"/>
                <wp:lineTo x="0" y="0"/>
              </wp:wrapPolygon>
            </wp:wrapTight>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3"/>
                    <a:stretch>
                      <a:fillRect/>
                    </a:stretch>
                  </pic:blipFill>
                  <pic:spPr>
                    <a:xfrm>
                      <a:off x="0" y="0"/>
                      <a:ext cx="3606165" cy="272351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-1022985</wp:posOffset>
            </wp:positionH>
            <wp:positionV relativeFrom="paragraph">
              <wp:posOffset>216535</wp:posOffset>
            </wp:positionV>
            <wp:extent cx="3729355" cy="2821305"/>
            <wp:effectExtent l="0" t="0" r="4445" b="1714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3729355" cy="282130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5"/>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8480" behindDoc="1" locked="0" layoutInCell="1" allowOverlap="1">
            <wp:simplePos x="0" y="0"/>
            <wp:positionH relativeFrom="column">
              <wp:posOffset>-300355</wp:posOffset>
            </wp:positionH>
            <wp:positionV relativeFrom="paragraph">
              <wp:posOffset>877570</wp:posOffset>
            </wp:positionV>
            <wp:extent cx="5259070" cy="3524885"/>
            <wp:effectExtent l="0" t="0" r="17780" b="18415"/>
            <wp:wrapTight wrapText="bothSides">
              <wp:wrapPolygon>
                <wp:start x="0" y="0"/>
                <wp:lineTo x="0" y="21479"/>
                <wp:lineTo x="21517" y="21479"/>
                <wp:lineTo x="21517" y="0"/>
                <wp:lineTo x="0" y="0"/>
              </wp:wrapPolygon>
            </wp:wrapTight>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sz w:val="28"/>
          <w:szCs w:val="28"/>
        </w:rPr>
        <w:drawing>
          <wp:anchor distT="0" distB="0" distL="114300" distR="114300" simplePos="0" relativeHeight="251671552" behindDoc="1" locked="0" layoutInCell="1" allowOverlap="1">
            <wp:simplePos x="0" y="0"/>
            <wp:positionH relativeFrom="column">
              <wp:posOffset>-672465</wp:posOffset>
            </wp:positionH>
            <wp:positionV relativeFrom="paragraph">
              <wp:posOffset>172085</wp:posOffset>
            </wp:positionV>
            <wp:extent cx="6797040" cy="5487035"/>
            <wp:effectExtent l="0" t="0" r="3810" b="18415"/>
            <wp:wrapTight wrapText="bothSides">
              <wp:wrapPolygon>
                <wp:start x="0" y="0"/>
                <wp:lineTo x="0" y="21523"/>
                <wp:lineTo x="21552" y="21523"/>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6797040" cy="5487035"/>
                    </a:xfrm>
                    <a:prstGeom prst="rect">
                      <a:avLst/>
                    </a:prstGeom>
                    <a:noFill/>
                    <a:ln>
                      <a:noFill/>
                    </a:ln>
                  </pic:spPr>
                </pic:pic>
              </a:graphicData>
            </a:graphic>
          </wp:anchor>
        </w:drawing>
      </w:r>
      <w:r>
        <w:rPr>
          <w:rFonts w:hint="eastAsia" w:asciiTheme="majorHAnsi" w:hAnsiTheme="majorHAnsi" w:eastAsiaTheme="majorEastAsia" w:cstheme="majorBidi"/>
          <w:b/>
          <w:bCs/>
          <w:color w:val="auto"/>
          <w:sz w:val="28"/>
          <w:szCs w:val="28"/>
          <w:lang w:val="en-US" w:eastAsia="zh-CN" w:bidi="ar-SA"/>
        </w:rPr>
        <w:t>Cloud platform network control</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 xml:space="preserve">Login </w:t>
      </w:r>
      <w:r>
        <w:rPr>
          <w:rFonts w:hint="eastAsia" w:cs="Times New Roman"/>
          <w:b/>
          <w:bCs/>
          <w:i/>
          <w:iCs/>
          <w:sz w:val="28"/>
          <w:szCs w:val="28"/>
          <w:u w:val="single"/>
          <w:lang w:val="en-US" w:eastAsia="zh-CN"/>
        </w:rPr>
        <w:t>http://58.61.157.155:8090/</w:t>
      </w:r>
      <w:r>
        <w:rPr>
          <w:rFonts w:hint="eastAsia" w:cs="Times New Roman"/>
          <w:sz w:val="28"/>
          <w:szCs w:val="28"/>
          <w:lang w:val="en-US" w:eastAsia="zh-CN"/>
        </w:rPr>
        <w:t>main Enter username</w:t>
      </w:r>
      <w:r>
        <w:rPr>
          <w:rFonts w:hint="eastAsia" w:cs="Times New Roman"/>
          <w:b/>
          <w:bCs/>
          <w:sz w:val="28"/>
          <w:szCs w:val="28"/>
          <w:lang w:val="en-US" w:eastAsia="zh-CN"/>
        </w:rPr>
        <w:t xml:space="preserve"> </w:t>
      </w:r>
      <w:r>
        <w:rPr>
          <w:rFonts w:hint="eastAsia" w:cs="Times New Roman"/>
          <w:b/>
          <w:bCs/>
          <w:sz w:val="28"/>
          <w:szCs w:val="28"/>
          <w:u w:val="single"/>
          <w:lang w:val="en-US" w:eastAsia="zh-CN"/>
        </w:rPr>
        <w:t>test01</w:t>
      </w:r>
      <w:r>
        <w:rPr>
          <w:rFonts w:hint="eastAsia" w:cs="Times New Roman"/>
          <w:sz w:val="28"/>
          <w:szCs w:val="28"/>
          <w:lang w:val="en-US" w:eastAsia="zh-CN"/>
        </w:rPr>
        <w:t xml:space="preserve">, password </w:t>
      </w:r>
      <w:r>
        <w:rPr>
          <w:rFonts w:hint="eastAsia" w:cs="Times New Roman"/>
          <w:b/>
          <w:bCs/>
          <w:sz w:val="28"/>
          <w:szCs w:val="28"/>
          <w:u w:val="single"/>
          <w:lang w:val="en-US" w:eastAsia="zh-CN"/>
        </w:rPr>
        <w:t>123456</w:t>
      </w:r>
      <w:r>
        <w:rPr>
          <w:rFonts w:hint="eastAsia" w:cs="Times New Roman"/>
          <w:sz w:val="28"/>
          <w:szCs w:val="28"/>
          <w:lang w:val="en-US" w:eastAsia="zh-CN"/>
        </w:rPr>
        <w:t xml:space="preserve"> to view the terminal, and wait for it to go online</w:t>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746104"/>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F97BDF"/>
    <w:rsid w:val="436E05FA"/>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8FF70EA"/>
    <w:rsid w:val="5A2A6479"/>
    <w:rsid w:val="5A364E1D"/>
    <w:rsid w:val="5A5F6122"/>
    <w:rsid w:val="5B450011"/>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AAC0D8D"/>
    <w:rsid w:val="6C9079CD"/>
    <w:rsid w:val="6D2B6338"/>
    <w:rsid w:val="6E7405E7"/>
    <w:rsid w:val="6F5A2F04"/>
    <w:rsid w:val="6F7A093E"/>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2E6F87"/>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552</Words>
  <Characters>2959</Characters>
  <Lines>0</Lines>
  <Paragraphs>0</Paragraphs>
  <TotalTime>62</TotalTime>
  <ScaleCrop>false</ScaleCrop>
  <LinksUpToDate>false</LinksUpToDate>
  <CharactersWithSpaces>3485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2025-04-18T01:15:42Z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