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56A6F">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r>
        <w:rPr>
          <w:rFonts w:hint="default" w:ascii="Times New Roman" w:hAnsi="Times New Roman" w:eastAsia="宋体" w:cs="Times New Roman"/>
          <w:b/>
          <w:bCs/>
          <w:i w:val="0"/>
          <w:color w:val="000000"/>
          <w:w w:val="101"/>
          <w:sz w:val="36"/>
          <w:szCs w:val="36"/>
        </w:rPr>
        <w:t>User Manual for C-PowerX</w:t>
      </w:r>
      <w:r>
        <w:rPr>
          <w:rFonts w:hint="eastAsia" w:cs="Times New Roman"/>
          <w:b/>
          <w:bCs/>
          <w:i w:val="0"/>
          <w:color w:val="000000"/>
          <w:w w:val="101"/>
          <w:sz w:val="36"/>
          <w:szCs w:val="36"/>
          <w:lang w:val="en-US" w:eastAsia="zh-CN"/>
        </w:rPr>
        <w:t>3</w:t>
      </w:r>
      <w:bookmarkStart w:id="0" w:name="_GoBack"/>
      <w:bookmarkEnd w:id="0"/>
      <w:r>
        <w:rPr>
          <w:rFonts w:hint="default" w:ascii="Times New Roman" w:hAnsi="Times New Roman" w:eastAsia="宋体" w:cs="Times New Roman"/>
          <w:b/>
          <w:bCs/>
          <w:i w:val="0"/>
          <w:color w:val="000000"/>
          <w:w w:val="101"/>
          <w:sz w:val="36"/>
          <w:szCs w:val="36"/>
        </w:rPr>
        <w:t xml:space="preserve"> Parameter Setting</w:t>
      </w:r>
    </w:p>
    <w:p w14:paraId="055CEA34">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70528"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1552"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70528"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1552"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5A00714F">
      <w:pPr>
        <w:widowControl/>
        <w:autoSpaceDE w:val="0"/>
        <w:autoSpaceDN w:val="0"/>
        <w:spacing w:before="0" w:after="6" w:line="220" w:lineRule="exact"/>
        <w:ind w:left="0" w:right="0"/>
        <w:rPr>
          <w:rFonts w:hint="default" w:ascii="Times New Roman" w:hAnsi="Times New Roman" w:eastAsia="Microsoft YaHei UI" w:cs="Times New Roman"/>
          <w:b/>
          <w:i w:val="0"/>
          <w:color w:val="000000"/>
          <w:w w:val="98"/>
          <w:sz w:val="22"/>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drawing>
          <wp:anchor distT="0" distB="0" distL="114300" distR="114300" simplePos="0" relativeHeight="251670528" behindDoc="0" locked="0" layoutInCell="1" allowOverlap="1">
            <wp:simplePos x="0" y="0"/>
            <wp:positionH relativeFrom="column">
              <wp:posOffset>-60960</wp:posOffset>
            </wp:positionH>
            <wp:positionV relativeFrom="paragraph">
              <wp:posOffset>179705</wp:posOffset>
            </wp:positionV>
            <wp:extent cx="5504180" cy="4163695"/>
            <wp:effectExtent l="0" t="0" r="1270" b="825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3"/>
                    <a:stretch>
                      <a:fillRect/>
                    </a:stretch>
                  </pic:blipFill>
                  <pic:spPr>
                    <a:xfrm>
                      <a:off x="0" y="0"/>
                      <a:ext cx="5504180" cy="416369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br w:type="page"/>
      </w:r>
    </w:p>
    <w:p w14:paraId="16B955A5">
      <w:pPr>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1" locked="0" layoutInCell="1" allowOverlap="1">
            <wp:simplePos x="0" y="0"/>
            <wp:positionH relativeFrom="column">
              <wp:posOffset>-172085</wp:posOffset>
            </wp:positionH>
            <wp:positionV relativeFrom="paragraph">
              <wp:posOffset>5240020</wp:posOffset>
            </wp:positionV>
            <wp:extent cx="6191250" cy="4251325"/>
            <wp:effectExtent l="0" t="0" r="0" b="15875"/>
            <wp:wrapTight wrapText="bothSides">
              <wp:wrapPolygon>
                <wp:start x="0" y="0"/>
                <wp:lineTo x="0" y="21487"/>
                <wp:lineTo x="21534" y="21487"/>
                <wp:lineTo x="21534" y="0"/>
                <wp:lineTo x="0" y="0"/>
              </wp:wrapPolygon>
            </wp:wrapTight>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4"/>
                    <a:stretch>
                      <a:fillRect/>
                    </a:stretch>
                  </pic:blipFill>
                  <pic:spPr>
                    <a:xfrm>
                      <a:off x="0" y="0"/>
                      <a:ext cx="6191250" cy="4251325"/>
                    </a:xfrm>
                    <a:prstGeom prst="rect">
                      <a:avLst/>
                    </a:prstGeom>
                  </pic:spPr>
                </pic:pic>
              </a:graphicData>
            </a:graphic>
          </wp:anchor>
        </w:drawing>
      </w: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-301625</wp:posOffset>
            </wp:positionH>
            <wp:positionV relativeFrom="paragraph">
              <wp:posOffset>433070</wp:posOffset>
            </wp:positionV>
            <wp:extent cx="6200140" cy="4681855"/>
            <wp:effectExtent l="0" t="0" r="10160" b="4445"/>
            <wp:wrapNone/>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5"/>
                    <a:stretch>
                      <a:fillRect/>
                    </a:stretch>
                  </pic:blipFill>
                  <pic:spPr>
                    <a:xfrm>
                      <a:off x="0" y="0"/>
                      <a:ext cx="6200140" cy="4681855"/>
                    </a:xfrm>
                    <a:prstGeom prst="rect">
                      <a:avLst/>
                    </a:prstGeom>
                  </pic:spPr>
                </pic:pic>
              </a:graphicData>
            </a:graphic>
          </wp:anchor>
        </w:drawing>
      </w:r>
      <w:r>
        <w:rPr>
          <w:rFonts w:hint="default" w:ascii="Times New Roman" w:hAnsi="Times New Roman" w:eastAsia="宋体" w:cs="Times New Roman"/>
          <w:b w:val="0"/>
          <w:i w:val="0"/>
          <w:color w:val="000000"/>
          <w:w w:val="98"/>
          <w:sz w:val="22"/>
        </w:rPr>
        <w:br w:type="page"/>
      </w:r>
    </w:p>
    <w:p w14:paraId="6E8A9D5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1" locked="0" layoutInCell="1" allowOverlap="1">
            <wp:simplePos x="0" y="0"/>
            <wp:positionH relativeFrom="column">
              <wp:posOffset>44450</wp:posOffset>
            </wp:positionH>
            <wp:positionV relativeFrom="paragraph">
              <wp:posOffset>-542925</wp:posOffset>
            </wp:positionV>
            <wp:extent cx="5121275" cy="3867785"/>
            <wp:effectExtent l="0" t="0" r="3175" b="18415"/>
            <wp:wrapTight wrapText="bothSides">
              <wp:wrapPolygon>
                <wp:start x="0" y="0"/>
                <wp:lineTo x="0" y="21490"/>
                <wp:lineTo x="21533" y="21490"/>
                <wp:lineTo x="21533" y="0"/>
                <wp:lineTo x="0" y="0"/>
              </wp:wrapPolygon>
            </wp:wrapTight>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1" locked="0" layoutInCell="1" allowOverlap="1">
            <wp:simplePos x="0" y="0"/>
            <wp:positionH relativeFrom="column">
              <wp:posOffset>-67945</wp:posOffset>
            </wp:positionH>
            <wp:positionV relativeFrom="paragraph">
              <wp:posOffset>106045</wp:posOffset>
            </wp:positionV>
            <wp:extent cx="5293995" cy="3431540"/>
            <wp:effectExtent l="0" t="0" r="0" b="0"/>
            <wp:wrapTight wrapText="bothSides">
              <wp:wrapPolygon>
                <wp:start x="0" y="0"/>
                <wp:lineTo x="0" y="21464"/>
                <wp:lineTo x="21530" y="21464"/>
                <wp:lineTo x="21530" y="0"/>
                <wp:lineTo x="0" y="0"/>
              </wp:wrapPolygon>
            </wp:wrapTight>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5293995" cy="3431540"/>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76200</wp:posOffset>
            </wp:positionH>
            <wp:positionV relativeFrom="paragraph">
              <wp:posOffset>42545</wp:posOffset>
            </wp:positionV>
            <wp:extent cx="5292090" cy="2880360"/>
            <wp:effectExtent l="0" t="0" r="3810" b="15240"/>
            <wp:wrapTight wrapText="bothSides">
              <wp:wrapPolygon>
                <wp:start x="0" y="0"/>
                <wp:lineTo x="0" y="21429"/>
                <wp:lineTo x="21538" y="21429"/>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anchor>
        </w:drawing>
      </w: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1" locked="0" layoutInCell="1" allowOverlap="1">
            <wp:simplePos x="0" y="0"/>
            <wp:positionH relativeFrom="column">
              <wp:posOffset>47625</wp:posOffset>
            </wp:positionH>
            <wp:positionV relativeFrom="paragraph">
              <wp:posOffset>677545</wp:posOffset>
            </wp:positionV>
            <wp:extent cx="5262880" cy="3894455"/>
            <wp:effectExtent l="0" t="0" r="13970" b="10795"/>
            <wp:wrapTight wrapText="bothSides">
              <wp:wrapPolygon>
                <wp:start x="0" y="0"/>
                <wp:lineTo x="0" y="21449"/>
                <wp:lineTo x="21501" y="21449"/>
                <wp:lineTo x="21501" y="0"/>
                <wp:lineTo x="0" y="0"/>
              </wp:wrapPolygon>
            </wp:wrapTight>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8480" behindDoc="0" locked="0" layoutInCell="1" allowOverlap="1">
            <wp:simplePos x="0" y="0"/>
            <wp:positionH relativeFrom="column">
              <wp:posOffset>4445</wp:posOffset>
            </wp:positionH>
            <wp:positionV relativeFrom="paragraph">
              <wp:posOffset>121285</wp:posOffset>
            </wp:positionV>
            <wp:extent cx="5259070" cy="3524885"/>
            <wp:effectExtent l="0" t="0" r="17780" b="18415"/>
            <wp:wrapTopAndBottom/>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706A60E9">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383C11AF">
      <w:pPr>
        <w:widowControl/>
        <w:autoSpaceDE w:val="0"/>
        <w:autoSpaceDN w:val="0"/>
        <w:spacing w:before="0" w:after="6" w:line="220" w:lineRule="exact"/>
        <w:ind w:left="0" w:right="0"/>
        <w:rPr>
          <w:rFonts w:hint="default" w:ascii="Times New Roman" w:hAnsi="Times New Roman" w:cs="Times New Roman"/>
        </w:rPr>
      </w:pPr>
      <w:r>
        <w:rPr>
          <w:sz w:val="21"/>
        </w:rPr>
        <mc:AlternateContent>
          <mc:Choice Requires="wpg">
            <w:drawing>
              <wp:anchor distT="0" distB="0" distL="114300" distR="114300" simplePos="0" relativeHeight="251669504" behindDoc="0" locked="0" layoutInCell="1" allowOverlap="1">
                <wp:simplePos x="0" y="0"/>
                <wp:positionH relativeFrom="column">
                  <wp:posOffset>23495</wp:posOffset>
                </wp:positionH>
                <wp:positionV relativeFrom="paragraph">
                  <wp:posOffset>86360</wp:posOffset>
                </wp:positionV>
                <wp:extent cx="5462270" cy="4121150"/>
                <wp:effectExtent l="0" t="0" r="5080" b="12700"/>
                <wp:wrapNone/>
                <wp:docPr id="2" name="组合 2"/>
                <wp:cNvGraphicFramePr/>
                <a:graphic xmlns:a="http://schemas.openxmlformats.org/drawingml/2006/main">
                  <a:graphicData uri="http://schemas.microsoft.com/office/word/2010/wordprocessingGroup">
                    <wpg:wgp>
                      <wpg:cNvGrpSpPr/>
                      <wpg:grpSpPr>
                        <a:xfrm>
                          <a:off x="0" y="0"/>
                          <a:ext cx="5462270" cy="4121150"/>
                          <a:chOff x="2033" y="191598"/>
                          <a:chExt cx="8602" cy="6490"/>
                        </a:xfrm>
                      </wpg:grpSpPr>
                      <pic:pic xmlns:pic="http://schemas.openxmlformats.org/drawingml/2006/picture">
                        <pic:nvPicPr>
                          <pic:cNvPr id="57" name="图片 57" descr="23"/>
                          <pic:cNvPicPr>
                            <a:picLocks noChangeAspect="1"/>
                          </pic:cNvPicPr>
                        </pic:nvPicPr>
                        <pic:blipFill>
                          <a:blip r:embed="rId26"/>
                          <a:stretch>
                            <a:fillRect/>
                          </a:stretch>
                        </pic:blipFill>
                        <pic:spPr>
                          <a:xfrm>
                            <a:off x="2033" y="191598"/>
                            <a:ext cx="8603" cy="6491"/>
                          </a:xfrm>
                          <a:prstGeom prst="rect">
                            <a:avLst/>
                          </a:prstGeom>
                        </pic:spPr>
                      </pic:pic>
                      <wps:wsp>
                        <wps:cNvPr id="1" name="文本框 1"/>
                        <wps:cNvSpPr txBox="1"/>
                        <wps:spPr>
                          <a:xfrm>
                            <a:off x="4062" y="191867"/>
                            <a:ext cx="2585" cy="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8BA22">
                              <w:pPr>
                                <w:rPr>
                                  <w:rFonts w:hint="default" w:eastAsia="宋体"/>
                                  <w:color w:val="FF0000"/>
                                  <w:lang w:val="en-US" w:eastAsia="zh-CN"/>
                                </w:rPr>
                              </w:pPr>
                              <w:r>
                                <w:rPr>
                                  <w:rFonts w:hint="eastAsia"/>
                                  <w:color w:val="FF0000"/>
                                  <w:lang w:val="en-US" w:eastAsia="zh-CN"/>
                                </w:rPr>
                                <w:t>Password:26888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5pt;margin-top:6.8pt;height:324.5pt;width:430.1pt;z-index:251669504;mso-width-relative:page;mso-height-relative:page;" coordorigin="2033,191598" coordsize="8602,6490" o:gfxdata="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">
                <o:lock v:ext="edit" aspectratio="f"/>
                <v:shape id="_x0000_s1026" o:spid="_x0000_s1026" o:spt="75" alt="23" type="#_x0000_t75" style="position:absolute;left:2033;top:191598;height:6491;width:8603;" filled="f" o:preferrelative="t" stroked="f" coordsize="21600,21600" o:gfxdata="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dtr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_x0000_s1026" o:spid="_x0000_s1026" o:spt="202" type="#_x0000_t202" style="position:absolute;left:4062;top:191867;height:357;width:2585;"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E08BA22">
                        <w:pPr>
                          <w:rPr>
                            <w:rFonts w:hint="default" w:eastAsia="宋体"/>
                            <w:color w:val="FF0000"/>
                            <w:lang w:val="en-US" w:eastAsia="zh-CN"/>
                          </w:rPr>
                        </w:pPr>
                        <w:r>
                          <w:rPr>
                            <w:rFonts w:hint="eastAsia"/>
                            <w:color w:val="FF0000"/>
                            <w:lang w:val="en-US" w:eastAsia="zh-CN"/>
                          </w:rPr>
                          <w:t>Password:26888</w:t>
                        </w:r>
                      </w:p>
                    </w:txbxContent>
                  </v:textbox>
                </v:shape>
              </v:group>
            </w:pict>
          </mc:Fallback>
        </mc:AlternateContent>
      </w:r>
    </w:p>
    <w:p w14:paraId="54A50717">
      <w:pPr>
        <w:widowControl/>
        <w:autoSpaceDE w:val="0"/>
        <w:autoSpaceDN w:val="0"/>
        <w:spacing w:before="0" w:after="0" w:line="240" w:lineRule="auto"/>
        <w:ind w:left="1630" w:right="0" w:firstLine="0"/>
        <w:jc w:val="left"/>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5E1328"/>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24E0336"/>
    <w:rsid w:val="329B5E2E"/>
    <w:rsid w:val="33583429"/>
    <w:rsid w:val="33D939C5"/>
    <w:rsid w:val="345D63A4"/>
    <w:rsid w:val="34740BBF"/>
    <w:rsid w:val="34E94F46"/>
    <w:rsid w:val="35EA010B"/>
    <w:rsid w:val="37B26A07"/>
    <w:rsid w:val="37ED5C91"/>
    <w:rsid w:val="383C1F03"/>
    <w:rsid w:val="3A0C14A5"/>
    <w:rsid w:val="3A6514F2"/>
    <w:rsid w:val="3A7C154E"/>
    <w:rsid w:val="3AD849D6"/>
    <w:rsid w:val="3BF21AC7"/>
    <w:rsid w:val="3CFE26EE"/>
    <w:rsid w:val="3DD5344F"/>
    <w:rsid w:val="3FD339BE"/>
    <w:rsid w:val="40A435AC"/>
    <w:rsid w:val="41114F25"/>
    <w:rsid w:val="411E335F"/>
    <w:rsid w:val="41D812A1"/>
    <w:rsid w:val="426923B8"/>
    <w:rsid w:val="42755200"/>
    <w:rsid w:val="42F97BDF"/>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97917C9"/>
    <w:rsid w:val="5A2A6479"/>
    <w:rsid w:val="5A364E1D"/>
    <w:rsid w:val="5A5F6122"/>
    <w:rsid w:val="5C2C472A"/>
    <w:rsid w:val="5C4A4BB0"/>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530</Words>
  <Characters>2821</Characters>
  <Lines>0</Lines>
  <Paragraphs>0</Paragraphs>
  <TotalTime>8</TotalTime>
  <ScaleCrop>false</ScaleCrop>
  <LinksUpToDate>false</LinksUpToDate>
  <CharactersWithSpaces>3327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2025-04-25T02:37:50Z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